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13307" w14:textId="153247E6" w:rsidR="00982882" w:rsidRPr="002A661A" w:rsidRDefault="00BA2F26" w:rsidP="002A661A">
      <w:pPr>
        <w:pStyle w:val="Overskrift1"/>
        <w:rPr>
          <w:lang w:val="en-US"/>
        </w:rPr>
      </w:pPr>
      <w:r>
        <w:rPr>
          <w:lang w:val="en-US"/>
        </w:rPr>
        <w:t xml:space="preserve">Admission information </w:t>
      </w:r>
      <w:r w:rsidR="00D104F4">
        <w:rPr>
          <w:lang w:val="en-US"/>
        </w:rPr>
        <w:t>form (GSTS)</w:t>
      </w:r>
    </w:p>
    <w:p w14:paraId="6BDEF7B1" w14:textId="13C4A6D5" w:rsidR="000830D7" w:rsidRPr="000830D7" w:rsidRDefault="000830D7" w:rsidP="000830D7">
      <w:pPr>
        <w:pStyle w:val="Listeafsnit"/>
        <w:numPr>
          <w:ilvl w:val="0"/>
          <w:numId w:val="32"/>
        </w:numPr>
        <w:spacing w:before="240"/>
        <w:rPr>
          <w:b/>
          <w:lang w:val="en-US"/>
        </w:rPr>
      </w:pPr>
      <w:r>
        <w:rPr>
          <w:b/>
          <w:lang w:val="en-US"/>
        </w:rPr>
        <w:t>Name of the candidate:</w:t>
      </w:r>
    </w:p>
    <w:tbl>
      <w:tblPr>
        <w:tblStyle w:val="Tabel-Gitter"/>
        <w:tblW w:w="6575" w:type="dxa"/>
        <w:tblInd w:w="704" w:type="dxa"/>
        <w:tblLook w:val="04A0" w:firstRow="1" w:lastRow="0" w:firstColumn="1" w:lastColumn="0" w:noHBand="0" w:noVBand="1"/>
      </w:tblPr>
      <w:tblGrid>
        <w:gridCol w:w="6575"/>
      </w:tblGrid>
      <w:tr w:rsidR="000830D7" w:rsidRPr="005E74F5" w14:paraId="691379ED" w14:textId="77777777" w:rsidTr="000830D7">
        <w:trPr>
          <w:trHeight w:val="124"/>
        </w:trPr>
        <w:sdt>
          <w:sdtPr>
            <w:alias w:val="Name of the candidate"/>
            <w:id w:val="1506474527"/>
            <w:placeholder>
              <w:docPart w:val="BD28DD51AECA471CABE23E7AD413528C"/>
            </w:placeholder>
            <w:showingPlcHdr/>
          </w:sdtPr>
          <w:sdtEndPr/>
          <w:sdtContent>
            <w:tc>
              <w:tcPr>
                <w:tcW w:w="6575" w:type="dxa"/>
              </w:tcPr>
              <w:p w14:paraId="63D12208" w14:textId="60B9C364" w:rsidR="000830D7" w:rsidRPr="0053364A" w:rsidRDefault="005E74F5" w:rsidP="000830D7">
                <w:pPr>
                  <w:pStyle w:val="Listeafsnit"/>
                  <w:spacing w:before="240"/>
                  <w:ind w:left="41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049C75F5" w14:textId="0A4C152C" w:rsidR="000830D7" w:rsidRDefault="000830D7" w:rsidP="00B75B42">
      <w:pPr>
        <w:pStyle w:val="Listeafsnit"/>
        <w:numPr>
          <w:ilvl w:val="0"/>
          <w:numId w:val="32"/>
        </w:numPr>
        <w:spacing w:before="240"/>
        <w:rPr>
          <w:b/>
          <w:lang w:val="en-US"/>
        </w:rPr>
      </w:pPr>
      <w:r>
        <w:rPr>
          <w:b/>
          <w:lang w:val="en-US"/>
        </w:rPr>
        <w:t>E-mail of the candidate:</w:t>
      </w:r>
    </w:p>
    <w:tbl>
      <w:tblPr>
        <w:tblStyle w:val="Tabel-Gitter"/>
        <w:tblW w:w="6575" w:type="dxa"/>
        <w:tblInd w:w="704" w:type="dxa"/>
        <w:tblLook w:val="04A0" w:firstRow="1" w:lastRow="0" w:firstColumn="1" w:lastColumn="0" w:noHBand="0" w:noVBand="1"/>
      </w:tblPr>
      <w:tblGrid>
        <w:gridCol w:w="6575"/>
      </w:tblGrid>
      <w:tr w:rsidR="000830D7" w:rsidRPr="005E74F5" w14:paraId="027EFE45" w14:textId="77777777" w:rsidTr="00F01B92">
        <w:trPr>
          <w:trHeight w:val="124"/>
        </w:trPr>
        <w:sdt>
          <w:sdtPr>
            <w:alias w:val="E-mail of the candidate"/>
            <w:tag w:val="E-mail of the candidate"/>
            <w:id w:val="2028827803"/>
            <w:placeholder>
              <w:docPart w:val="251E2CE9AD0F454C8BDDC4B061DE5F63"/>
            </w:placeholder>
            <w:showingPlcHdr/>
          </w:sdtPr>
          <w:sdtEndPr/>
          <w:sdtContent>
            <w:tc>
              <w:tcPr>
                <w:tcW w:w="6575" w:type="dxa"/>
              </w:tcPr>
              <w:p w14:paraId="5C13E682" w14:textId="77777777" w:rsidR="000830D7" w:rsidRPr="0053364A" w:rsidRDefault="000830D7" w:rsidP="00F01B92">
                <w:pPr>
                  <w:pStyle w:val="Listeafsnit"/>
                  <w:spacing w:before="240"/>
                  <w:ind w:left="41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4C5FBB5C" w14:textId="0034CC80" w:rsidR="00CD3325" w:rsidRPr="002072CB" w:rsidRDefault="00CD3325" w:rsidP="00B75B42">
      <w:pPr>
        <w:pStyle w:val="Listeafsnit"/>
        <w:numPr>
          <w:ilvl w:val="0"/>
          <w:numId w:val="32"/>
        </w:numPr>
        <w:spacing w:before="240"/>
        <w:rPr>
          <w:b/>
          <w:lang w:val="en-US"/>
        </w:rPr>
      </w:pPr>
      <w:r w:rsidRPr="002072CB">
        <w:rPr>
          <w:b/>
          <w:lang w:val="en-US"/>
        </w:rPr>
        <w:t>Graduate Programme: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4884"/>
      </w:tblGrid>
      <w:tr w:rsidR="00CD3325" w14:paraId="142E637C" w14:textId="77777777" w:rsidTr="00CD3325">
        <w:trPr>
          <w:trHeight w:val="171"/>
        </w:trPr>
        <w:sdt>
          <w:sdtPr>
            <w:rPr>
              <w:lang w:val="en-US"/>
            </w:rPr>
            <w:alias w:val="Graduate Programme"/>
            <w:tag w:val="Graduate Programme"/>
            <w:id w:val="-2067873783"/>
            <w:placeholder>
              <w:docPart w:val="4591206865DF41D28AEFC0DDC245964C"/>
            </w:placeholder>
            <w:showingPlcHdr/>
            <w:dropDownList>
              <w:listItem w:displayText="Agroecology" w:value="Agroecology"/>
              <w:listItem w:displayText="Animal Science" w:value="Animal Science"/>
              <w:listItem w:displayText="Biological and Chemical Engineering" w:value="Biological and Chemical Engineering"/>
              <w:listItem w:displayText="Civil and Architectural Engineering" w:value="Civil and Architectural Engineering"/>
              <w:listItem w:displayText="Ecoscience" w:value="Ecoscience"/>
              <w:listItem w:displayText="Electrical and Computer Engineering" w:value="Electrical and Computer Engineering"/>
              <w:listItem w:displayText="Environmental Science" w:value="Environmental Science"/>
              <w:listItem w:displayText="Food Science" w:value="Food Science"/>
              <w:listItem w:displayText="Mechanical and Production Engineering" w:value="Mechanical and Production Engineering"/>
              <w:listItem w:displayText="Quantitative Genetics and Genomics" w:value="Quantitative Genetics and Genomics"/>
            </w:dropDownList>
          </w:sdtPr>
          <w:sdtEndPr/>
          <w:sdtContent>
            <w:tc>
              <w:tcPr>
                <w:tcW w:w="4884" w:type="dxa"/>
              </w:tcPr>
              <w:p w14:paraId="0FA3A645" w14:textId="21AFE126" w:rsidR="00CD3325" w:rsidRDefault="00B60742" w:rsidP="00AC7016">
                <w:pPr>
                  <w:pStyle w:val="Listeafsnit"/>
                  <w:ind w:left="0"/>
                  <w:rPr>
                    <w:lang w:val="en-US"/>
                  </w:rPr>
                </w:pPr>
                <w:r w:rsidRPr="00EA1FBE">
                  <w:rPr>
                    <w:rStyle w:val="Pladsholdertekst"/>
                  </w:rPr>
                  <w:t>Choose an item.</w:t>
                </w:r>
              </w:p>
            </w:tc>
          </w:sdtContent>
        </w:sdt>
      </w:tr>
    </w:tbl>
    <w:p w14:paraId="41126EA9" w14:textId="18BBE69C" w:rsidR="00E7467C" w:rsidRPr="00E7467C" w:rsidRDefault="00E7467C" w:rsidP="00EA5659">
      <w:pPr>
        <w:pStyle w:val="Listeafsnit"/>
        <w:numPr>
          <w:ilvl w:val="0"/>
          <w:numId w:val="32"/>
        </w:numPr>
        <w:spacing w:before="120"/>
        <w:rPr>
          <w:lang w:val="en-US"/>
        </w:rPr>
      </w:pPr>
      <w:r>
        <w:rPr>
          <w:b/>
          <w:lang w:val="en-US"/>
        </w:rPr>
        <w:t>Department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7202"/>
      </w:tblGrid>
      <w:tr w:rsidR="00E7467C" w14:paraId="503E1BBF" w14:textId="77777777" w:rsidTr="00E7467C">
        <w:sdt>
          <w:sdtPr>
            <w:rPr>
              <w:lang w:val="en-US"/>
            </w:rPr>
            <w:alias w:val="Department"/>
            <w:tag w:val="Department"/>
            <w:id w:val="-1801140106"/>
            <w:placeholder>
              <w:docPart w:val="2EB0CC4FB2FF437A9D9BC969C9D71F68"/>
            </w:placeholder>
            <w:showingPlcHdr/>
            <w:comboBox>
              <w:listItem w:displayText="Agroecology" w:value="Agroecology"/>
              <w:listItem w:displayText="Animal and Veterinary Sciences" w:value="Animal and Veterinary Sciences"/>
              <w:listItem w:displayText="Biological and Chemical Engineering" w:value="Biological and Chemical Engineering"/>
              <w:listItem w:displayText="Civil and Architectural Engineering" w:value="Civil and Architectural Engineering"/>
              <w:listItem w:displayText="Ecoscience" w:value="Ecoscience"/>
              <w:listItem w:displayText="Electrical and Computer Science" w:value="Electrical and Computer Science"/>
              <w:listItem w:displayText="Environmental Science" w:value="Environmental Science"/>
              <w:listItem w:displayText="Food Science" w:value="Food Science"/>
              <w:listItem w:displayText="Mechanical and Production Engineering" w:value="Mechanical and Production Engineering"/>
              <w:listItem w:displayText="Quantitative Genetics and Genomics" w:value="Quantitative Genetics and Genomics"/>
              <w:listItem w:displayText="DCA - Danish Centre for Food and Agriculture" w:value="DCA - Danish Centre for Food and Agriculture"/>
              <w:listItem w:displayText="DCE - Danish Centre for Environment and Energy" w:value="DCE - Danish Centre for Environment and Energy"/>
            </w:comboBox>
          </w:sdtPr>
          <w:sdtEndPr/>
          <w:sdtContent>
            <w:tc>
              <w:tcPr>
                <w:tcW w:w="7928" w:type="dxa"/>
              </w:tcPr>
              <w:p w14:paraId="6A155A82" w14:textId="27C8C559" w:rsidR="00E7467C" w:rsidRDefault="00E663F3" w:rsidP="00E663F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EA1FBE">
                  <w:rPr>
                    <w:rStyle w:val="Pladsholdertekst"/>
                  </w:rPr>
                  <w:t>Choose an item.</w:t>
                </w:r>
              </w:p>
            </w:tc>
          </w:sdtContent>
        </w:sdt>
      </w:tr>
    </w:tbl>
    <w:p w14:paraId="293570C3" w14:textId="1A3B19F7" w:rsidR="00DC2F66" w:rsidRPr="00DC2F66" w:rsidRDefault="00BA2F26" w:rsidP="00EA5659">
      <w:pPr>
        <w:pStyle w:val="Listeafsnit"/>
        <w:numPr>
          <w:ilvl w:val="0"/>
          <w:numId w:val="32"/>
        </w:numPr>
        <w:spacing w:before="120" w:after="0"/>
        <w:rPr>
          <w:b/>
          <w:lang w:val="en-US"/>
        </w:rPr>
      </w:pPr>
      <w:r>
        <w:rPr>
          <w:b/>
          <w:lang w:val="en-US"/>
        </w:rPr>
        <w:t>Place of affiliation</w:t>
      </w:r>
      <w:r w:rsidR="00DC2F66" w:rsidRPr="00DC2F66">
        <w:rPr>
          <w:b/>
          <w:lang w:val="en-US"/>
        </w:rPr>
        <w:t xml:space="preserve"> </w:t>
      </w:r>
      <w:r w:rsidR="00A116FA">
        <w:rPr>
          <w:b/>
          <w:lang w:val="en-US"/>
        </w:rPr>
        <w:t>(</w:t>
      </w:r>
      <w:r w:rsidR="00A116FA" w:rsidRPr="00E91FA4">
        <w:rPr>
          <w:b/>
          <w:i/>
          <w:iCs/>
          <w:lang w:val="en-US"/>
        </w:rPr>
        <w:t xml:space="preserve">please </w:t>
      </w:r>
      <w:r w:rsidR="00A116FA">
        <w:rPr>
          <w:b/>
          <w:i/>
          <w:iCs/>
          <w:lang w:val="en-US"/>
        </w:rPr>
        <w:t>write</w:t>
      </w:r>
      <w:r w:rsidR="00A116FA" w:rsidRPr="00E91FA4">
        <w:rPr>
          <w:b/>
          <w:i/>
          <w:iCs/>
          <w:lang w:val="en-US"/>
        </w:rPr>
        <w:t xml:space="preserve"> the whole address</w:t>
      </w:r>
      <w:r w:rsidR="00A116FA" w:rsidRPr="00DC2F66">
        <w:rPr>
          <w:b/>
          <w:lang w:val="en-US"/>
        </w:rPr>
        <w:t>)</w:t>
      </w:r>
    </w:p>
    <w:tbl>
      <w:tblPr>
        <w:tblStyle w:val="Tabel-Gitter"/>
        <w:tblW w:w="7237" w:type="dxa"/>
        <w:tblInd w:w="720" w:type="dxa"/>
        <w:tblLook w:val="04A0" w:firstRow="1" w:lastRow="0" w:firstColumn="1" w:lastColumn="0" w:noHBand="0" w:noVBand="1"/>
      </w:tblPr>
      <w:tblGrid>
        <w:gridCol w:w="7237"/>
      </w:tblGrid>
      <w:tr w:rsidR="00DC2F66" w:rsidRPr="005E74F5" w14:paraId="65EC9E49" w14:textId="77777777" w:rsidTr="003D6740">
        <w:trPr>
          <w:trHeight w:val="1009"/>
        </w:trPr>
        <w:tc>
          <w:tcPr>
            <w:tcW w:w="7237" w:type="dxa"/>
          </w:tcPr>
          <w:sdt>
            <w:sdtPr>
              <w:alias w:val="Project title"/>
              <w:tag w:val="Project title"/>
              <w:id w:val="-1922865311"/>
              <w:placeholder>
                <w:docPart w:val="8D196510247942C59312EE3C7524C868"/>
              </w:placeholder>
              <w15:appearance w15:val="hidden"/>
            </w:sdtPr>
            <w:sdtEndPr/>
            <w:sdtContent>
              <w:sdt>
                <w:sdtPr>
                  <w:alias w:val="Place of work"/>
                  <w:tag w:val="Place of work"/>
                  <w:id w:val="1668054161"/>
                  <w:placeholder>
                    <w:docPart w:val="DFE5B681C2B44FE590734148C8FBC19A"/>
                  </w:placeholder>
                  <w:showingPlcHdr/>
                  <w:text/>
                </w:sdtPr>
                <w:sdtEndPr/>
                <w:sdtContent>
                  <w:p w14:paraId="04BD1C20" w14:textId="085D1C9B" w:rsidR="00DC2F66" w:rsidRPr="00E663F3" w:rsidRDefault="00976EFE" w:rsidP="00976EFE">
                    <w:pPr>
                      <w:spacing w:before="120" w:after="120"/>
                      <w:rPr>
                        <w:lang w:val="en-US"/>
                      </w:rPr>
                    </w:pPr>
                    <w:r w:rsidRPr="009D04BD">
                      <w:rPr>
                        <w:rStyle w:val="Pladsholderteks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</w:tbl>
    <w:tbl>
      <w:tblPr>
        <w:tblStyle w:val="Tabel-Gitter"/>
        <w:tblpPr w:leftFromText="141" w:rightFromText="141" w:vertAnchor="text" w:horzAnchor="margin" w:tblpXSpec="right" w:tblpY="440"/>
        <w:tblW w:w="7202" w:type="dxa"/>
        <w:tblLook w:val="04A0" w:firstRow="1" w:lastRow="0" w:firstColumn="1" w:lastColumn="0" w:noHBand="0" w:noVBand="1"/>
      </w:tblPr>
      <w:tblGrid>
        <w:gridCol w:w="7202"/>
      </w:tblGrid>
      <w:tr w:rsidR="003D6740" w:rsidRPr="005E74F5" w14:paraId="6D892858" w14:textId="77777777" w:rsidTr="003D6740">
        <w:trPr>
          <w:trHeight w:val="397"/>
        </w:trPr>
        <w:tc>
          <w:tcPr>
            <w:tcW w:w="7202" w:type="dxa"/>
          </w:tcPr>
          <w:sdt>
            <w:sdtPr>
              <w:rPr>
                <w:b/>
              </w:rPr>
              <w:id w:val="-1861273258"/>
              <w:placeholder>
                <w:docPart w:val="503BD71F6ADA4711A3051BCB7413A5CD"/>
              </w:placeholder>
              <w:showingPlcHdr/>
              <w15:color w:val="000000"/>
              <w:date>
                <w:dateFormat w:val="dd-MM-yyyy"/>
                <w:lid w:val="da-DK"/>
                <w:storeMappedDataAs w:val="dateTime"/>
                <w:calendar w:val="gregorian"/>
              </w:date>
            </w:sdtPr>
            <w:sdtEndPr/>
            <w:sdtContent>
              <w:p w14:paraId="5BF8A971" w14:textId="77777777" w:rsidR="003D6740" w:rsidRPr="003D6D56" w:rsidRDefault="003D6740" w:rsidP="003D6740">
                <w:pPr>
                  <w:spacing w:before="120"/>
                  <w:rPr>
                    <w:b/>
                  </w:rPr>
                </w:pPr>
                <w:r w:rsidRPr="003D6D56">
                  <w:rPr>
                    <w:color w:val="808080" w:themeColor="background1" w:themeShade="80"/>
                  </w:rPr>
                  <w:t>C</w:t>
                </w:r>
                <w:r w:rsidRPr="003D6D56">
                  <w:rPr>
                    <w:color w:val="808080" w:themeColor="background1" w:themeShade="80"/>
                    <w:lang w:val="en-US"/>
                  </w:rPr>
                  <w:t>lick to choose the preferred start date</w:t>
                </w:r>
              </w:p>
            </w:sdtContent>
          </w:sdt>
        </w:tc>
      </w:tr>
    </w:tbl>
    <w:p w14:paraId="11131817" w14:textId="7BB3FA8F" w:rsidR="00AB5946" w:rsidRDefault="00AB5946" w:rsidP="00AB5946">
      <w:pPr>
        <w:pStyle w:val="Listeafsnit"/>
        <w:numPr>
          <w:ilvl w:val="0"/>
          <w:numId w:val="32"/>
        </w:numPr>
        <w:spacing w:before="120"/>
        <w:rPr>
          <w:b/>
        </w:rPr>
      </w:pPr>
      <w:r w:rsidRPr="00AB5946">
        <w:rPr>
          <w:b/>
          <w:lang w:val="en-US"/>
        </w:rPr>
        <w:t>Preferred</w:t>
      </w:r>
      <w:r>
        <w:rPr>
          <w:b/>
        </w:rPr>
        <w:t xml:space="preserve"> start</w:t>
      </w:r>
      <w:r w:rsidRPr="00AB5946">
        <w:rPr>
          <w:b/>
        </w:rPr>
        <w:t xml:space="preserve"> date</w:t>
      </w:r>
      <w:r w:rsidR="00A116FA">
        <w:rPr>
          <w:b/>
        </w:rPr>
        <w:t>*</w:t>
      </w:r>
    </w:p>
    <w:p w14:paraId="6D3F8F2B" w14:textId="756AF134" w:rsidR="00A116FA" w:rsidRPr="00A116FA" w:rsidRDefault="00A116FA" w:rsidP="00AB4548">
      <w:pPr>
        <w:pStyle w:val="Listeafsnit"/>
        <w:spacing w:before="240" w:line="240" w:lineRule="auto"/>
        <w:rPr>
          <w:i/>
          <w:lang w:val="en-US"/>
        </w:rPr>
      </w:pPr>
      <w:r w:rsidRPr="0041185B">
        <w:rPr>
          <w:i/>
          <w:lang w:val="en-US"/>
        </w:rPr>
        <w:t>*Please note</w:t>
      </w:r>
      <w:r>
        <w:rPr>
          <w:i/>
          <w:lang w:val="en-US"/>
        </w:rPr>
        <w:t xml:space="preserve"> and respect</w:t>
      </w:r>
      <w:r w:rsidRPr="0041185B">
        <w:rPr>
          <w:i/>
          <w:lang w:val="en-US"/>
        </w:rPr>
        <w:t>, that</w:t>
      </w:r>
      <w:r>
        <w:rPr>
          <w:i/>
          <w:lang w:val="en-US"/>
        </w:rPr>
        <w:t xml:space="preserve"> the</w:t>
      </w:r>
      <w:r w:rsidRPr="0041185B">
        <w:rPr>
          <w:i/>
          <w:lang w:val="en-US"/>
        </w:rPr>
        <w:t xml:space="preserve"> start date at the earliest can be scheduled </w:t>
      </w:r>
      <w:r w:rsidRPr="00D14F3E">
        <w:rPr>
          <w:i/>
          <w:u w:val="single"/>
          <w:lang w:val="en-US"/>
        </w:rPr>
        <w:t xml:space="preserve">2-3 months after the application </w:t>
      </w:r>
      <w:r w:rsidR="00265459">
        <w:rPr>
          <w:i/>
          <w:u w:val="single"/>
          <w:lang w:val="en-US"/>
        </w:rPr>
        <w:t>is submitted</w:t>
      </w:r>
      <w:r>
        <w:rPr>
          <w:i/>
          <w:lang w:val="en-US"/>
        </w:rPr>
        <w:t xml:space="preserve"> depending on the candidate. E.g., there is a processing time of 30 days for receiving a residence and work permit (after recording of biometrics).</w:t>
      </w:r>
      <w:r>
        <w:rPr>
          <w:i/>
          <w:lang w:val="en-US"/>
        </w:rPr>
        <w:br/>
      </w:r>
    </w:p>
    <w:p w14:paraId="7B5FEE78" w14:textId="3530321E" w:rsidR="007139FE" w:rsidRPr="00265459" w:rsidRDefault="007139FE" w:rsidP="007139FE">
      <w:pPr>
        <w:pStyle w:val="Listeafsnit"/>
        <w:numPr>
          <w:ilvl w:val="0"/>
          <w:numId w:val="32"/>
        </w:numPr>
        <w:spacing w:before="120"/>
        <w:rPr>
          <w:lang w:val="en-US"/>
        </w:rPr>
      </w:pPr>
      <w:r w:rsidRPr="00265459">
        <w:rPr>
          <w:b/>
          <w:lang w:val="en-US"/>
        </w:rPr>
        <w:t>AU unit number</w:t>
      </w:r>
      <w:r w:rsidR="00265459" w:rsidRPr="00265459">
        <w:rPr>
          <w:b/>
          <w:lang w:val="en-US"/>
        </w:rPr>
        <w:t xml:space="preserve"> </w:t>
      </w:r>
      <w:r w:rsidR="00265459" w:rsidRPr="00E91FA4">
        <w:rPr>
          <w:b/>
          <w:lang w:val="en-US"/>
        </w:rPr>
        <w:t>(</w:t>
      </w:r>
      <w:hyperlink r:id="rId11" w:history="1">
        <w:r w:rsidR="00265459" w:rsidRPr="00E91FA4">
          <w:rPr>
            <w:rStyle w:val="Hyperlink"/>
            <w:rFonts w:asciiTheme="minorHAnsi" w:hAnsiTheme="minorHAnsi"/>
            <w:b/>
            <w:lang w:val="en-US"/>
          </w:rPr>
          <w:t>https://mit.au.dk/guide/</w:t>
        </w:r>
      </w:hyperlink>
      <w:r w:rsidR="00265459" w:rsidRPr="00E91FA4">
        <w:rPr>
          <w:b/>
          <w:lang w:val="en-US"/>
        </w:rPr>
        <w:t>)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7202"/>
      </w:tblGrid>
      <w:tr w:rsidR="007139FE" w:rsidRPr="005E74F5" w14:paraId="533D5F44" w14:textId="77777777" w:rsidTr="009F7008">
        <w:tc>
          <w:tcPr>
            <w:tcW w:w="7928" w:type="dxa"/>
          </w:tcPr>
          <w:sdt>
            <w:sdtPr>
              <w:alias w:val="Project title"/>
              <w:tag w:val="Project title"/>
              <w:id w:val="2037781016"/>
              <w:placeholder>
                <w:docPart w:val="AB5FA1895E834CBA857EBAE6C6DBDE61"/>
              </w:placeholder>
              <w15:appearance w15:val="hidden"/>
            </w:sdtPr>
            <w:sdtEndPr/>
            <w:sdtContent>
              <w:sdt>
                <w:sdtPr>
                  <w:alias w:val="AU unit number"/>
                  <w:tag w:val="AU unit number"/>
                  <w:id w:val="1349915296"/>
                  <w:placeholder>
                    <w:docPart w:val="830615F718A84B659FD9DC580B02E08F"/>
                  </w:placeholder>
                  <w:showingPlcHdr/>
                  <w:text/>
                </w:sdtPr>
                <w:sdtEndPr/>
                <w:sdtContent>
                  <w:p w14:paraId="2A4C7BFD" w14:textId="1F49A8F0" w:rsidR="007139FE" w:rsidRPr="00976EFE" w:rsidRDefault="00976EFE" w:rsidP="00976EFE">
                    <w:pPr>
                      <w:spacing w:after="120"/>
                      <w:rPr>
                        <w:lang w:val="en-US"/>
                      </w:rPr>
                    </w:pPr>
                    <w:r w:rsidRPr="009D04BD">
                      <w:rPr>
                        <w:rStyle w:val="Pladsholderteks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</w:tbl>
    <w:p w14:paraId="3E46EBD0" w14:textId="63FC1EFA" w:rsidR="00EA5659" w:rsidRDefault="00CD3325" w:rsidP="007139FE">
      <w:pPr>
        <w:pStyle w:val="Listeafsnit"/>
        <w:numPr>
          <w:ilvl w:val="0"/>
          <w:numId w:val="32"/>
        </w:numPr>
        <w:spacing w:before="120" w:after="120"/>
        <w:rPr>
          <w:lang w:val="en-US"/>
        </w:rPr>
      </w:pPr>
      <w:r w:rsidRPr="002072CB">
        <w:rPr>
          <w:b/>
          <w:lang w:val="en-US"/>
        </w:rPr>
        <w:t>Main supervisor</w:t>
      </w:r>
      <w:r w:rsidR="00D12430" w:rsidRPr="002072CB">
        <w:rPr>
          <w:b/>
          <w:lang w:val="en-US"/>
        </w:rPr>
        <w:t xml:space="preserve">: </w:t>
      </w:r>
    </w:p>
    <w:p w14:paraId="52AB4B49" w14:textId="3649C362" w:rsidR="00CD3325" w:rsidRPr="00CD3325" w:rsidRDefault="00CD3325" w:rsidP="00EA5659">
      <w:pPr>
        <w:pStyle w:val="Listeafsnit"/>
        <w:spacing w:after="240" w:line="240" w:lineRule="auto"/>
        <w:rPr>
          <w:lang w:val="en-US"/>
        </w:rPr>
      </w:pPr>
      <w:r>
        <w:rPr>
          <w:i/>
          <w:lang w:val="en-US"/>
        </w:rPr>
        <w:t>The main supervisor must be employed at the faculty of Technical Sciences a</w:t>
      </w:r>
      <w:r w:rsidR="00D104F4">
        <w:rPr>
          <w:i/>
          <w:lang w:val="en-US"/>
        </w:rPr>
        <w:t>nd be on the level of at least an</w:t>
      </w:r>
      <w:r>
        <w:rPr>
          <w:i/>
          <w:lang w:val="en-US"/>
        </w:rPr>
        <w:t xml:space="preserve"> Associate Professor.</w:t>
      </w:r>
      <w:r w:rsidR="00B37E2B">
        <w:rPr>
          <w:i/>
          <w:lang w:val="en-US"/>
        </w:rPr>
        <w:br/>
      </w:r>
    </w:p>
    <w:p w14:paraId="1074150D" w14:textId="77777777" w:rsidR="000F2A4A" w:rsidRDefault="00CD3325" w:rsidP="007139FE">
      <w:pPr>
        <w:pStyle w:val="Listeafsnit"/>
        <w:numPr>
          <w:ilvl w:val="1"/>
          <w:numId w:val="36"/>
        </w:numPr>
        <w:spacing w:before="240"/>
        <w:rPr>
          <w:lang w:val="en-US"/>
        </w:rPr>
      </w:pPr>
      <w:r>
        <w:rPr>
          <w:lang w:val="en-US"/>
        </w:rPr>
        <w:t>Name:</w:t>
      </w:r>
    </w:p>
    <w:tbl>
      <w:tblPr>
        <w:tblStyle w:val="Tabel-Gitter"/>
        <w:tblW w:w="6575" w:type="dxa"/>
        <w:tblInd w:w="1440" w:type="dxa"/>
        <w:tblLook w:val="04A0" w:firstRow="1" w:lastRow="0" w:firstColumn="1" w:lastColumn="0" w:noHBand="0" w:noVBand="1"/>
      </w:tblPr>
      <w:tblGrid>
        <w:gridCol w:w="6575"/>
      </w:tblGrid>
      <w:tr w:rsidR="000F2A4A" w:rsidRPr="005E74F5" w14:paraId="6665590D" w14:textId="77777777" w:rsidTr="00903AB7">
        <w:trPr>
          <w:trHeight w:val="124"/>
        </w:trPr>
        <w:sdt>
          <w:sdtPr>
            <w:alias w:val="Name of Main supervisor"/>
            <w:tag w:val="Name of Main supervisor"/>
            <w:id w:val="-1378165344"/>
            <w:placeholder>
              <w:docPart w:val="71FB905975004235B8D22FD8CBEDE3C4"/>
            </w:placeholder>
            <w:showingPlcHdr/>
          </w:sdtPr>
          <w:sdtEndPr/>
          <w:sdtContent>
            <w:tc>
              <w:tcPr>
                <w:tcW w:w="6575" w:type="dxa"/>
              </w:tcPr>
              <w:p w14:paraId="50584BEB" w14:textId="7D34C1CB" w:rsidR="000F2A4A" w:rsidRPr="0053364A" w:rsidRDefault="0053364A" w:rsidP="0053364A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59162A07" w14:textId="77777777" w:rsidR="00AE0EFF" w:rsidRDefault="000F2A4A" w:rsidP="007139FE">
      <w:pPr>
        <w:pStyle w:val="Listeafsnit"/>
        <w:numPr>
          <w:ilvl w:val="1"/>
          <w:numId w:val="36"/>
        </w:numPr>
        <w:spacing w:before="120"/>
        <w:rPr>
          <w:lang w:val="en-US"/>
        </w:rPr>
      </w:pPr>
      <w:r>
        <w:rPr>
          <w:lang w:val="en-US"/>
        </w:rPr>
        <w:t>Position: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482"/>
      </w:tblGrid>
      <w:tr w:rsidR="00AE0EFF" w:rsidRPr="005E74F5" w14:paraId="2680F495" w14:textId="77777777" w:rsidTr="00AE0EFF">
        <w:sdt>
          <w:sdtPr>
            <w:alias w:val="Position of Main supervisor"/>
            <w:tag w:val="Position of Main supervisor"/>
            <w:id w:val="-778951411"/>
            <w:placeholder>
              <w:docPart w:val="5732263D18B94D2095D48C32EDE83802"/>
            </w:placeholder>
            <w:showingPlcHdr/>
          </w:sdtPr>
          <w:sdtEndPr/>
          <w:sdtContent>
            <w:tc>
              <w:tcPr>
                <w:tcW w:w="7928" w:type="dxa"/>
              </w:tcPr>
              <w:p w14:paraId="4257345F" w14:textId="22EB5DA2" w:rsidR="00AE0EFF" w:rsidRPr="0053364A" w:rsidRDefault="0053364A" w:rsidP="0053364A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3C33CA53" w14:textId="77777777" w:rsidR="00AE0EFF" w:rsidRPr="00CD3325" w:rsidRDefault="000F2A4A" w:rsidP="007139FE">
      <w:pPr>
        <w:pStyle w:val="Listeafsnit"/>
        <w:numPr>
          <w:ilvl w:val="1"/>
          <w:numId w:val="36"/>
        </w:numPr>
        <w:spacing w:before="120" w:after="0"/>
        <w:rPr>
          <w:lang w:val="en-US"/>
        </w:rPr>
      </w:pPr>
      <w:r>
        <w:rPr>
          <w:lang w:val="en-US"/>
        </w:rPr>
        <w:lastRenderedPageBreak/>
        <w:t>E-mail: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482"/>
      </w:tblGrid>
      <w:tr w:rsidR="00AE0EFF" w:rsidRPr="005E74F5" w14:paraId="6C824FBE" w14:textId="77777777" w:rsidTr="00A116FA">
        <w:sdt>
          <w:sdtPr>
            <w:alias w:val="E-mail of Main supervisor"/>
            <w:tag w:val="E-mail of Main supervisor"/>
            <w:id w:val="398333050"/>
            <w:placeholder>
              <w:docPart w:val="C4DBB1B28148460FAA0FEA1137295E54"/>
            </w:placeholder>
            <w:showingPlcHdr/>
          </w:sdtPr>
          <w:sdtEndPr/>
          <w:sdtContent>
            <w:tc>
              <w:tcPr>
                <w:tcW w:w="6482" w:type="dxa"/>
              </w:tcPr>
              <w:p w14:paraId="29E5B5F5" w14:textId="08C8C647" w:rsidR="00AE0EFF" w:rsidRPr="0053364A" w:rsidRDefault="0053364A" w:rsidP="0053364A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4ABEC23C" w14:textId="77777777" w:rsidR="00A116FA" w:rsidRPr="009136F6" w:rsidRDefault="00A116FA" w:rsidP="00A116FA">
      <w:pPr>
        <w:pStyle w:val="Listeafsnit"/>
        <w:numPr>
          <w:ilvl w:val="0"/>
          <w:numId w:val="32"/>
        </w:numPr>
        <w:spacing w:before="120"/>
        <w:rPr>
          <w:lang w:val="en-US"/>
        </w:rPr>
      </w:pPr>
      <w:r>
        <w:rPr>
          <w:b/>
          <w:lang w:val="en-US"/>
        </w:rPr>
        <w:t xml:space="preserve">Project owner </w:t>
      </w:r>
      <w:r w:rsidRPr="00D12430">
        <w:rPr>
          <w:b/>
          <w:i/>
          <w:lang w:val="en-US"/>
        </w:rPr>
        <w:t>(</w:t>
      </w:r>
      <w:r w:rsidRPr="009136F6">
        <w:rPr>
          <w:b/>
          <w:i/>
          <w:u w:val="single"/>
          <w:lang w:val="en-US"/>
        </w:rPr>
        <w:t>if different from main supervisor</w:t>
      </w:r>
      <w:r>
        <w:rPr>
          <w:b/>
          <w:i/>
          <w:lang w:val="en-US"/>
        </w:rPr>
        <w:t>)</w:t>
      </w:r>
    </w:p>
    <w:p w14:paraId="132E4E1E" w14:textId="1D5B2EE6" w:rsidR="00A116FA" w:rsidRPr="009136F6" w:rsidRDefault="00A116FA" w:rsidP="00A116FA">
      <w:pPr>
        <w:pStyle w:val="Listeafsnit"/>
        <w:spacing w:before="120"/>
        <w:rPr>
          <w:i/>
          <w:lang w:val="en-US"/>
        </w:rPr>
      </w:pPr>
      <w:r>
        <w:rPr>
          <w:i/>
          <w:lang w:val="en-US"/>
        </w:rPr>
        <w:t>NB! Must be an AU employee</w:t>
      </w:r>
      <w:r w:rsidR="003D6740">
        <w:rPr>
          <w:i/>
          <w:lang w:val="en-US"/>
        </w:rPr>
        <w:t>.</w:t>
      </w:r>
    </w:p>
    <w:p w14:paraId="727791F6" w14:textId="77777777" w:rsidR="00A116FA" w:rsidRDefault="00A116FA" w:rsidP="00A116FA">
      <w:pPr>
        <w:pStyle w:val="Listeafsnit"/>
        <w:numPr>
          <w:ilvl w:val="1"/>
          <w:numId w:val="35"/>
        </w:numPr>
        <w:spacing w:before="240"/>
        <w:rPr>
          <w:lang w:val="en-US"/>
        </w:rPr>
      </w:pPr>
      <w:r>
        <w:rPr>
          <w:lang w:val="en-US"/>
        </w:rPr>
        <w:t>Name:</w:t>
      </w:r>
    </w:p>
    <w:tbl>
      <w:tblPr>
        <w:tblStyle w:val="Tabel-Gitter"/>
        <w:tblW w:w="6575" w:type="dxa"/>
        <w:tblInd w:w="1440" w:type="dxa"/>
        <w:tblLook w:val="04A0" w:firstRow="1" w:lastRow="0" w:firstColumn="1" w:lastColumn="0" w:noHBand="0" w:noVBand="1"/>
      </w:tblPr>
      <w:tblGrid>
        <w:gridCol w:w="6575"/>
      </w:tblGrid>
      <w:tr w:rsidR="00A116FA" w:rsidRPr="005E74F5" w14:paraId="38327268" w14:textId="77777777" w:rsidTr="00AF7523">
        <w:trPr>
          <w:trHeight w:val="124"/>
        </w:trPr>
        <w:sdt>
          <w:sdtPr>
            <w:alias w:val="Name of project owner"/>
            <w:tag w:val="Name of project owner"/>
            <w:id w:val="2950264"/>
            <w:placeholder>
              <w:docPart w:val="295C3F5F421F49A3B55FF1903091CEE1"/>
            </w:placeholder>
            <w:showingPlcHdr/>
          </w:sdtPr>
          <w:sdtEndPr/>
          <w:sdtContent>
            <w:tc>
              <w:tcPr>
                <w:tcW w:w="6575" w:type="dxa"/>
              </w:tcPr>
              <w:p w14:paraId="70278BFE" w14:textId="77777777" w:rsidR="00A116FA" w:rsidRPr="0053364A" w:rsidRDefault="00A116FA" w:rsidP="00AF752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025BBF40" w14:textId="77777777" w:rsidR="00A116FA" w:rsidRDefault="00A116FA" w:rsidP="00A116FA">
      <w:pPr>
        <w:pStyle w:val="Listeafsnit"/>
        <w:numPr>
          <w:ilvl w:val="1"/>
          <w:numId w:val="35"/>
        </w:numPr>
        <w:spacing w:before="120"/>
        <w:rPr>
          <w:lang w:val="en-US"/>
        </w:rPr>
      </w:pPr>
      <w:r>
        <w:rPr>
          <w:lang w:val="en-US"/>
        </w:rPr>
        <w:t>Position: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482"/>
      </w:tblGrid>
      <w:tr w:rsidR="00A116FA" w:rsidRPr="005E74F5" w14:paraId="576C3434" w14:textId="77777777" w:rsidTr="00AF7523">
        <w:sdt>
          <w:sdtPr>
            <w:alias w:val="Position of project owner"/>
            <w:tag w:val="Position of project owner"/>
            <w:id w:val="493231930"/>
            <w:placeholder>
              <w:docPart w:val="15F770086F694EB89796EFE114A69DB9"/>
            </w:placeholder>
            <w:showingPlcHdr/>
          </w:sdtPr>
          <w:sdtEndPr/>
          <w:sdtContent>
            <w:tc>
              <w:tcPr>
                <w:tcW w:w="7928" w:type="dxa"/>
              </w:tcPr>
              <w:p w14:paraId="14C4A7F6" w14:textId="77777777" w:rsidR="00A116FA" w:rsidRPr="00354942" w:rsidRDefault="00A116FA" w:rsidP="00AF752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6D1B8355" w14:textId="77777777" w:rsidR="00A116FA" w:rsidRPr="00CD3325" w:rsidRDefault="00A116FA" w:rsidP="00A116FA">
      <w:pPr>
        <w:pStyle w:val="Listeafsnit"/>
        <w:numPr>
          <w:ilvl w:val="1"/>
          <w:numId w:val="35"/>
        </w:numPr>
        <w:spacing w:before="120" w:after="0"/>
        <w:rPr>
          <w:lang w:val="en-US"/>
        </w:rPr>
      </w:pPr>
      <w:r>
        <w:rPr>
          <w:lang w:val="en-US"/>
        </w:rPr>
        <w:t>E-mail: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482"/>
      </w:tblGrid>
      <w:tr w:rsidR="00A116FA" w:rsidRPr="005E74F5" w14:paraId="7B1C2EB8" w14:textId="77777777" w:rsidTr="00AF7523">
        <w:sdt>
          <w:sdtPr>
            <w:alias w:val="E-mail of project owner"/>
            <w:tag w:val="E-mail of project owner"/>
            <w:id w:val="1690724396"/>
            <w:placeholder>
              <w:docPart w:val="CD8A737DF8484D52ABC9E98D7ED7CC7F"/>
            </w:placeholder>
            <w:showingPlcHdr/>
          </w:sdtPr>
          <w:sdtEndPr/>
          <w:sdtContent>
            <w:tc>
              <w:tcPr>
                <w:tcW w:w="6482" w:type="dxa"/>
              </w:tcPr>
              <w:p w14:paraId="538A48EB" w14:textId="77777777" w:rsidR="00A116FA" w:rsidRPr="00354942" w:rsidRDefault="00A116FA" w:rsidP="00AF752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37146E79" w14:textId="126CA16D" w:rsidR="00A116FA" w:rsidRDefault="00A116FA" w:rsidP="00A116FA">
      <w:pPr>
        <w:pStyle w:val="Listeafsnit"/>
        <w:numPr>
          <w:ilvl w:val="0"/>
          <w:numId w:val="32"/>
        </w:numPr>
        <w:spacing w:before="120" w:after="120"/>
        <w:rPr>
          <w:lang w:val="en-US"/>
        </w:rPr>
      </w:pPr>
      <w:r>
        <w:rPr>
          <w:b/>
          <w:lang w:val="en-US"/>
        </w:rPr>
        <w:t>Co-</w:t>
      </w:r>
      <w:r w:rsidRPr="002072CB">
        <w:rPr>
          <w:b/>
          <w:lang w:val="en-US"/>
        </w:rPr>
        <w:t>supervisor</w:t>
      </w:r>
      <w:r w:rsidR="003D6740">
        <w:rPr>
          <w:b/>
          <w:lang w:val="en-US"/>
        </w:rPr>
        <w:t xml:space="preserve"> (</w:t>
      </w:r>
      <w:r w:rsidR="003D6740" w:rsidRPr="003D6740">
        <w:rPr>
          <w:b/>
          <w:i/>
          <w:iCs/>
          <w:lang w:val="en-US"/>
        </w:rPr>
        <w:t>if any</w:t>
      </w:r>
      <w:r w:rsidR="003D6740">
        <w:rPr>
          <w:b/>
          <w:lang w:val="en-US"/>
        </w:rPr>
        <w:t>)</w:t>
      </w:r>
      <w:r w:rsidRPr="002072CB">
        <w:rPr>
          <w:b/>
          <w:lang w:val="en-US"/>
        </w:rPr>
        <w:t xml:space="preserve">: </w:t>
      </w:r>
    </w:p>
    <w:p w14:paraId="25DED699" w14:textId="77777777" w:rsidR="00A116FA" w:rsidRDefault="00A116FA" w:rsidP="00A116FA">
      <w:pPr>
        <w:pStyle w:val="Listeafsnit"/>
        <w:numPr>
          <w:ilvl w:val="0"/>
          <w:numId w:val="41"/>
        </w:numPr>
        <w:spacing w:before="240"/>
        <w:rPr>
          <w:lang w:val="en-US"/>
        </w:rPr>
      </w:pPr>
      <w:r>
        <w:rPr>
          <w:lang w:val="en-US"/>
        </w:rPr>
        <w:t>Name:</w:t>
      </w:r>
    </w:p>
    <w:tbl>
      <w:tblPr>
        <w:tblStyle w:val="Tabel-Gitter"/>
        <w:tblW w:w="6575" w:type="dxa"/>
        <w:tblInd w:w="1440" w:type="dxa"/>
        <w:tblLook w:val="04A0" w:firstRow="1" w:lastRow="0" w:firstColumn="1" w:lastColumn="0" w:noHBand="0" w:noVBand="1"/>
      </w:tblPr>
      <w:tblGrid>
        <w:gridCol w:w="6575"/>
      </w:tblGrid>
      <w:tr w:rsidR="00A116FA" w:rsidRPr="005E74F5" w14:paraId="2FBFDBBC" w14:textId="77777777" w:rsidTr="00AF7523">
        <w:trPr>
          <w:trHeight w:val="124"/>
        </w:trPr>
        <w:sdt>
          <w:sdtPr>
            <w:alias w:val="Name of Main supervisor"/>
            <w:tag w:val="Name of Main supervisor"/>
            <w:id w:val="1040715202"/>
            <w:placeholder>
              <w:docPart w:val="C2DF4BEBC0724259BC1ADE8E92E05F97"/>
            </w:placeholder>
            <w:showingPlcHdr/>
          </w:sdtPr>
          <w:sdtEndPr/>
          <w:sdtContent>
            <w:tc>
              <w:tcPr>
                <w:tcW w:w="6575" w:type="dxa"/>
              </w:tcPr>
              <w:p w14:paraId="70DB7FB9" w14:textId="77777777" w:rsidR="00A116FA" w:rsidRPr="0053364A" w:rsidRDefault="00A116FA" w:rsidP="00AF752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6E5D9B21" w14:textId="77777777" w:rsidR="00A116FA" w:rsidRDefault="00A116FA" w:rsidP="00A116FA">
      <w:pPr>
        <w:pStyle w:val="Listeafsnit"/>
        <w:numPr>
          <w:ilvl w:val="0"/>
          <w:numId w:val="41"/>
        </w:numPr>
        <w:spacing w:before="120"/>
        <w:rPr>
          <w:lang w:val="en-US"/>
        </w:rPr>
      </w:pPr>
      <w:r>
        <w:rPr>
          <w:lang w:val="en-US"/>
        </w:rPr>
        <w:t>Position: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482"/>
      </w:tblGrid>
      <w:tr w:rsidR="00A116FA" w:rsidRPr="005E74F5" w14:paraId="7E8793C1" w14:textId="77777777" w:rsidTr="00AF7523">
        <w:sdt>
          <w:sdtPr>
            <w:alias w:val="Position of Main supervisor"/>
            <w:tag w:val="Position of Main supervisor"/>
            <w:id w:val="158654605"/>
            <w:placeholder>
              <w:docPart w:val="35C2222EE49D4ACEB2965C37F0130EDF"/>
            </w:placeholder>
            <w:showingPlcHdr/>
          </w:sdtPr>
          <w:sdtEndPr/>
          <w:sdtContent>
            <w:tc>
              <w:tcPr>
                <w:tcW w:w="7928" w:type="dxa"/>
              </w:tcPr>
              <w:p w14:paraId="1815270B" w14:textId="77777777" w:rsidR="00A116FA" w:rsidRPr="0053364A" w:rsidRDefault="00A116FA" w:rsidP="00AF752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323C4D3F" w14:textId="77777777" w:rsidR="00A116FA" w:rsidRPr="00CD3325" w:rsidRDefault="00A116FA" w:rsidP="00A116FA">
      <w:pPr>
        <w:pStyle w:val="Listeafsnit"/>
        <w:numPr>
          <w:ilvl w:val="0"/>
          <w:numId w:val="41"/>
        </w:numPr>
        <w:spacing w:before="120" w:after="0"/>
        <w:rPr>
          <w:lang w:val="en-US"/>
        </w:rPr>
      </w:pPr>
      <w:r>
        <w:rPr>
          <w:lang w:val="en-US"/>
        </w:rPr>
        <w:t>E-mail:</w:t>
      </w:r>
    </w:p>
    <w:tbl>
      <w:tblPr>
        <w:tblStyle w:val="Tabel-Gitter"/>
        <w:tblW w:w="0" w:type="auto"/>
        <w:tblInd w:w="1440" w:type="dxa"/>
        <w:tblLook w:val="04A0" w:firstRow="1" w:lastRow="0" w:firstColumn="1" w:lastColumn="0" w:noHBand="0" w:noVBand="1"/>
      </w:tblPr>
      <w:tblGrid>
        <w:gridCol w:w="6482"/>
      </w:tblGrid>
      <w:tr w:rsidR="00A116FA" w:rsidRPr="005E74F5" w14:paraId="2AE20312" w14:textId="77777777" w:rsidTr="00AF7523">
        <w:sdt>
          <w:sdtPr>
            <w:alias w:val="E-mail of Main supervisor"/>
            <w:tag w:val="E-mail of Main supervisor"/>
            <w:id w:val="-594934452"/>
            <w:placeholder>
              <w:docPart w:val="FF5B7FEBBA2B4D5A8BD0D2FA78ED8FD4"/>
            </w:placeholder>
            <w:showingPlcHdr/>
          </w:sdtPr>
          <w:sdtEndPr/>
          <w:sdtContent>
            <w:tc>
              <w:tcPr>
                <w:tcW w:w="6488" w:type="dxa"/>
              </w:tcPr>
              <w:p w14:paraId="4E6C46B9" w14:textId="77777777" w:rsidR="00A116FA" w:rsidRPr="0053364A" w:rsidRDefault="00A116FA" w:rsidP="00AF7523">
                <w:pPr>
                  <w:pStyle w:val="Listeafsnit"/>
                  <w:spacing w:before="240"/>
                  <w:ind w:left="0"/>
                  <w:rPr>
                    <w:lang w:val="en-US"/>
                  </w:rPr>
                </w:pPr>
                <w:r w:rsidRPr="009D04BD">
                  <w:rPr>
                    <w:rStyle w:val="Pladsholdertekst"/>
                  </w:rPr>
                  <w:t>Click or tap here to enter text.</w:t>
                </w:r>
              </w:p>
            </w:tc>
          </w:sdtContent>
        </w:sdt>
      </w:tr>
    </w:tbl>
    <w:p w14:paraId="23560BEE" w14:textId="77777777" w:rsidR="00A116FA" w:rsidRPr="00A116FA" w:rsidRDefault="00A116FA" w:rsidP="00A116FA">
      <w:pPr>
        <w:rPr>
          <w:b/>
          <w:lang w:val="en-US"/>
        </w:rPr>
      </w:pPr>
    </w:p>
    <w:p w14:paraId="12D57F72" w14:textId="62D1BD3F" w:rsidR="000830D7" w:rsidRDefault="000830D7" w:rsidP="000830D7">
      <w:pPr>
        <w:pStyle w:val="Listeafsnit"/>
        <w:numPr>
          <w:ilvl w:val="0"/>
          <w:numId w:val="32"/>
        </w:numPr>
        <w:rPr>
          <w:b/>
          <w:lang w:val="en-US"/>
        </w:rPr>
      </w:pPr>
      <w:r>
        <w:rPr>
          <w:b/>
          <w:lang w:val="en-US"/>
        </w:rPr>
        <w:t>Industrial PhD project</w:t>
      </w:r>
    </w:p>
    <w:p w14:paraId="2386E992" w14:textId="0EAC5F98" w:rsidR="000830D7" w:rsidRDefault="000830D7" w:rsidP="000830D7">
      <w:pPr>
        <w:pStyle w:val="Listeafsnit"/>
        <w:rPr>
          <w:i/>
          <w:lang w:val="en-US"/>
        </w:rPr>
      </w:pPr>
      <w:r w:rsidRPr="00434A25">
        <w:rPr>
          <w:i/>
          <w:lang w:val="en-US"/>
        </w:rPr>
        <w:t>Please state if the PhD project is a</w:t>
      </w:r>
      <w:r>
        <w:rPr>
          <w:i/>
          <w:lang w:val="en-US"/>
        </w:rPr>
        <w:t>n</w:t>
      </w:r>
      <w:r w:rsidRPr="00434A25">
        <w:rPr>
          <w:i/>
          <w:lang w:val="en-US"/>
        </w:rPr>
        <w:t xml:space="preserve"> </w:t>
      </w:r>
      <w:r>
        <w:rPr>
          <w:i/>
          <w:lang w:val="en-US"/>
        </w:rPr>
        <w:t>industrial PhD project</w:t>
      </w:r>
      <w:r w:rsidRPr="00434A25">
        <w:rPr>
          <w:i/>
          <w:lang w:val="en-US"/>
        </w:rPr>
        <w:t xml:space="preserve">. </w:t>
      </w:r>
    </w:p>
    <w:p w14:paraId="05DBF335" w14:textId="4B5BC81D" w:rsidR="00DB4BBB" w:rsidRDefault="00DE6DD5" w:rsidP="000830D7">
      <w:pPr>
        <w:pStyle w:val="Listeafsnit"/>
        <w:rPr>
          <w:i/>
          <w:lang w:val="en-US"/>
        </w:rPr>
      </w:pPr>
      <w:r>
        <w:rPr>
          <w:i/>
          <w:lang w:val="en-US"/>
        </w:rPr>
        <w:t>(The</w:t>
      </w:r>
      <w:r w:rsidR="00DB4BBB">
        <w:rPr>
          <w:i/>
          <w:lang w:val="en-US"/>
        </w:rPr>
        <w:t xml:space="preserve"> industrial PhD is </w:t>
      </w:r>
      <w:r>
        <w:rPr>
          <w:i/>
          <w:lang w:val="en-US"/>
        </w:rPr>
        <w:t xml:space="preserve">funded by Innovation Fund Denmark. You can read more </w:t>
      </w:r>
      <w:hyperlink r:id="rId12" w:history="1">
        <w:r w:rsidRPr="00DE6DD5">
          <w:rPr>
            <w:rStyle w:val="Hyperlink"/>
            <w:rFonts w:asciiTheme="minorHAnsi" w:hAnsiTheme="minorHAnsi"/>
            <w:i/>
            <w:lang w:val="en-US"/>
          </w:rPr>
          <w:t>here</w:t>
        </w:r>
      </w:hyperlink>
      <w:r>
        <w:rPr>
          <w:i/>
          <w:lang w:val="en-US"/>
        </w:rPr>
        <w:t>.)</w:t>
      </w:r>
    </w:p>
    <w:p w14:paraId="1B18EE9B" w14:textId="77777777" w:rsidR="00DE6DD5" w:rsidRPr="00434A25" w:rsidRDefault="00DE6DD5" w:rsidP="000830D7">
      <w:pPr>
        <w:pStyle w:val="Listeafsnit"/>
        <w:rPr>
          <w:i/>
          <w:lang w:val="en-US"/>
        </w:rPr>
      </w:pPr>
    </w:p>
    <w:p w14:paraId="09BB3F83" w14:textId="77777777" w:rsidR="000830D7" w:rsidRPr="00434A25" w:rsidRDefault="005E74F5" w:rsidP="000830D7">
      <w:pPr>
        <w:pStyle w:val="Listeafsnit"/>
        <w:rPr>
          <w:lang w:val="en-US"/>
        </w:rPr>
      </w:pPr>
      <w:sdt>
        <w:sdtPr>
          <w:rPr>
            <w:lang w:val="en-US"/>
          </w:rPr>
          <w:id w:val="-1916844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0D7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0830D7">
        <w:rPr>
          <w:lang w:val="en-US"/>
        </w:rPr>
        <w:t xml:space="preserve"> No, the PhD project is not an industrial PhD project</w:t>
      </w:r>
    </w:p>
    <w:p w14:paraId="6F804447" w14:textId="77777777" w:rsidR="000830D7" w:rsidRDefault="005E74F5" w:rsidP="000830D7">
      <w:pPr>
        <w:pStyle w:val="Listeafsnit"/>
        <w:rPr>
          <w:lang w:val="en-US"/>
        </w:rPr>
      </w:pPr>
      <w:sdt>
        <w:sdtPr>
          <w:rPr>
            <w:lang w:val="en-US"/>
          </w:rPr>
          <w:id w:val="164908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0D7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0830D7">
        <w:rPr>
          <w:lang w:val="en-US"/>
        </w:rPr>
        <w:t xml:space="preserve"> Yes, the PhD project is an industrial PhD project</w:t>
      </w:r>
    </w:p>
    <w:p w14:paraId="26C840C5" w14:textId="77777777" w:rsidR="000830D7" w:rsidRDefault="000830D7" w:rsidP="000830D7">
      <w:pPr>
        <w:pStyle w:val="Listeafsnit"/>
        <w:rPr>
          <w:lang w:val="en-US"/>
        </w:rPr>
      </w:pPr>
    </w:p>
    <w:p w14:paraId="6B698B79" w14:textId="77777777" w:rsidR="000830D7" w:rsidRPr="00434A25" w:rsidRDefault="000830D7" w:rsidP="000830D7">
      <w:pPr>
        <w:pStyle w:val="Listeafsnit"/>
        <w:rPr>
          <w:i/>
          <w:lang w:val="en-US"/>
        </w:rPr>
      </w:pPr>
      <w:r w:rsidRPr="00434A25">
        <w:rPr>
          <w:i/>
          <w:lang w:val="en-US"/>
        </w:rPr>
        <w:t>If yes, please fill in the following information</w:t>
      </w:r>
    </w:p>
    <w:p w14:paraId="4B188CDA" w14:textId="77777777" w:rsidR="000830D7" w:rsidRPr="009634AD" w:rsidRDefault="000830D7" w:rsidP="000830D7">
      <w:pPr>
        <w:pStyle w:val="Listeafsnit"/>
        <w:rPr>
          <w:lang w:val="en-US"/>
        </w:rPr>
      </w:pPr>
      <w:r>
        <w:rPr>
          <w:lang w:val="en-US"/>
        </w:rPr>
        <w:t xml:space="preserve">Company name: </w:t>
      </w:r>
    </w:p>
    <w:tbl>
      <w:tblPr>
        <w:tblStyle w:val="Tabel-Gitter"/>
        <w:tblW w:w="8062" w:type="dxa"/>
        <w:tblInd w:w="720" w:type="dxa"/>
        <w:tblLook w:val="04A0" w:firstRow="1" w:lastRow="0" w:firstColumn="1" w:lastColumn="0" w:noHBand="0" w:noVBand="1"/>
      </w:tblPr>
      <w:tblGrid>
        <w:gridCol w:w="8062"/>
      </w:tblGrid>
      <w:tr w:rsidR="000830D7" w:rsidRPr="005E74F5" w14:paraId="493342B2" w14:textId="77777777" w:rsidTr="00F01B92">
        <w:trPr>
          <w:trHeight w:val="881"/>
        </w:trPr>
        <w:sdt>
          <w:sdtPr>
            <w:alias w:val="Project title"/>
            <w:tag w:val="Project title"/>
            <w:id w:val="-1263372464"/>
            <w:placeholder>
              <w:docPart w:val="7343098717D24BB190159B82527C7E1E"/>
            </w:placeholder>
            <w15:appearance w15:val="hidden"/>
          </w:sdtPr>
          <w:sdtEndPr/>
          <w:sdtContent>
            <w:sdt>
              <w:sdtPr>
                <w:alias w:val="Company name"/>
                <w:id w:val="-1621285385"/>
                <w:placeholder>
                  <w:docPart w:val="F67F847E15F646C5B371BC36748583AA"/>
                </w:placeholder>
                <w:showingPlcHdr/>
              </w:sdtPr>
              <w:sdtEndPr/>
              <w:sdtContent>
                <w:tc>
                  <w:tcPr>
                    <w:tcW w:w="8062" w:type="dxa"/>
                  </w:tcPr>
                  <w:p w14:paraId="07E0769E" w14:textId="77777777" w:rsidR="000830D7" w:rsidRPr="00692F04" w:rsidRDefault="000830D7" w:rsidP="00F01B92">
                    <w:pPr>
                      <w:pStyle w:val="Listeafsnit"/>
                      <w:spacing w:before="240"/>
                      <w:ind w:left="0"/>
                      <w:rPr>
                        <w:lang w:val="en-US"/>
                      </w:rPr>
                    </w:pPr>
                    <w:r w:rsidRPr="009D04BD">
                      <w:rPr>
                        <w:rStyle w:val="Pladsholdertekst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</w:tbl>
    <w:p w14:paraId="484F416E" w14:textId="77777777" w:rsidR="000830D7" w:rsidRDefault="000830D7" w:rsidP="000830D7">
      <w:pPr>
        <w:pStyle w:val="Listeafsnit"/>
        <w:rPr>
          <w:lang w:val="en-US"/>
        </w:rPr>
      </w:pPr>
    </w:p>
    <w:p w14:paraId="48207051" w14:textId="14DEF44F" w:rsidR="000830D7" w:rsidRDefault="000830D7" w:rsidP="000830D7">
      <w:pPr>
        <w:pStyle w:val="Listeafsnit"/>
        <w:rPr>
          <w:lang w:val="en-US"/>
        </w:rPr>
      </w:pPr>
      <w:r>
        <w:rPr>
          <w:lang w:val="en-US"/>
        </w:rPr>
        <w:t>Company address – the work address for the PhD student when at the company</w:t>
      </w:r>
    </w:p>
    <w:tbl>
      <w:tblPr>
        <w:tblStyle w:val="Tabel-Gitter"/>
        <w:tblW w:w="8062" w:type="dxa"/>
        <w:tblInd w:w="720" w:type="dxa"/>
        <w:tblLook w:val="04A0" w:firstRow="1" w:lastRow="0" w:firstColumn="1" w:lastColumn="0" w:noHBand="0" w:noVBand="1"/>
      </w:tblPr>
      <w:tblGrid>
        <w:gridCol w:w="8062"/>
      </w:tblGrid>
      <w:tr w:rsidR="000830D7" w:rsidRPr="005E74F5" w14:paraId="4C98FE9C" w14:textId="77777777" w:rsidTr="00F01B92">
        <w:trPr>
          <w:trHeight w:val="881"/>
        </w:trPr>
        <w:sdt>
          <w:sdtPr>
            <w:alias w:val="Project title"/>
            <w:tag w:val="Project title"/>
            <w:id w:val="-865058825"/>
            <w:placeholder>
              <w:docPart w:val="2E7FD57D905D4AA7B8A8CF5249619365"/>
            </w:placeholder>
            <w15:appearance w15:val="hidden"/>
          </w:sdtPr>
          <w:sdtEndPr/>
          <w:sdtContent>
            <w:sdt>
              <w:sdtPr>
                <w:alias w:val="Company address"/>
                <w:id w:val="917745990"/>
                <w:placeholder>
                  <w:docPart w:val="7487AEFE704749F691B8C3A38410D19F"/>
                </w:placeholder>
                <w:showingPlcHdr/>
              </w:sdtPr>
              <w:sdtEndPr/>
              <w:sdtContent>
                <w:tc>
                  <w:tcPr>
                    <w:tcW w:w="8062" w:type="dxa"/>
                  </w:tcPr>
                  <w:p w14:paraId="1F81AB65" w14:textId="77777777" w:rsidR="000830D7" w:rsidRPr="00692F04" w:rsidRDefault="000830D7" w:rsidP="00F01B92">
                    <w:pPr>
                      <w:pStyle w:val="Listeafsnit"/>
                      <w:spacing w:before="240"/>
                      <w:ind w:left="0"/>
                      <w:rPr>
                        <w:lang w:val="en-US"/>
                      </w:rPr>
                    </w:pPr>
                    <w:r w:rsidRPr="009D04BD">
                      <w:rPr>
                        <w:rStyle w:val="Pladsholdertekst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</w:tbl>
    <w:p w14:paraId="246C7400" w14:textId="7F19927A" w:rsidR="000830D7" w:rsidRDefault="000830D7" w:rsidP="000830D7">
      <w:pPr>
        <w:rPr>
          <w:lang w:val="en-US"/>
        </w:rPr>
      </w:pPr>
    </w:p>
    <w:p w14:paraId="4E5BE58F" w14:textId="7B7371BC" w:rsidR="000830D7" w:rsidRDefault="000830D7" w:rsidP="000830D7">
      <w:pPr>
        <w:pStyle w:val="Listeafsnit"/>
        <w:numPr>
          <w:ilvl w:val="0"/>
          <w:numId w:val="32"/>
        </w:numPr>
        <w:rPr>
          <w:b/>
          <w:lang w:val="en-US"/>
        </w:rPr>
      </w:pPr>
      <w:r>
        <w:rPr>
          <w:b/>
          <w:lang w:val="en-US"/>
        </w:rPr>
        <w:lastRenderedPageBreak/>
        <w:t>Company PhD project</w:t>
      </w:r>
    </w:p>
    <w:p w14:paraId="36826C20" w14:textId="33E02D3F" w:rsidR="000830D7" w:rsidRDefault="000830D7" w:rsidP="000830D7">
      <w:pPr>
        <w:pStyle w:val="Listeafsnit"/>
        <w:rPr>
          <w:i/>
          <w:lang w:val="en-US"/>
        </w:rPr>
      </w:pPr>
      <w:r w:rsidRPr="00434A25">
        <w:rPr>
          <w:i/>
          <w:lang w:val="en-US"/>
        </w:rPr>
        <w:t xml:space="preserve">Please state if the PhD project is a </w:t>
      </w:r>
      <w:r>
        <w:rPr>
          <w:i/>
          <w:lang w:val="en-US"/>
        </w:rPr>
        <w:t>company PhD project</w:t>
      </w:r>
      <w:r w:rsidRPr="00434A25">
        <w:rPr>
          <w:i/>
          <w:lang w:val="en-US"/>
        </w:rPr>
        <w:t xml:space="preserve">. </w:t>
      </w:r>
    </w:p>
    <w:p w14:paraId="3A34AB72" w14:textId="070C6049" w:rsidR="00DB4BBB" w:rsidRDefault="00DE6DD5" w:rsidP="00DE6DD5">
      <w:pPr>
        <w:pStyle w:val="Listeafsnit"/>
        <w:rPr>
          <w:i/>
          <w:lang w:val="en-US"/>
        </w:rPr>
      </w:pPr>
      <w:r>
        <w:rPr>
          <w:i/>
          <w:lang w:val="en-US"/>
        </w:rPr>
        <w:t>(</w:t>
      </w:r>
      <w:r w:rsidRPr="00DE6DD5">
        <w:rPr>
          <w:i/>
          <w:lang w:val="en-US"/>
        </w:rPr>
        <w:t>The company PhD is a joint study programme between the university and a company or</w:t>
      </w:r>
      <w:r>
        <w:rPr>
          <w:i/>
          <w:lang w:val="en-US"/>
        </w:rPr>
        <w:t xml:space="preserve"> </w:t>
      </w:r>
      <w:r w:rsidRPr="00DE6DD5">
        <w:rPr>
          <w:i/>
          <w:lang w:val="en-US"/>
        </w:rPr>
        <w:t>institution in the public or private sector. The company PhD is funded entirely by the</w:t>
      </w:r>
      <w:r>
        <w:rPr>
          <w:i/>
          <w:lang w:val="en-US"/>
        </w:rPr>
        <w:t xml:space="preserve"> </w:t>
      </w:r>
      <w:r w:rsidRPr="00DE6DD5">
        <w:rPr>
          <w:i/>
          <w:lang w:val="en-US"/>
        </w:rPr>
        <w:t>company</w:t>
      </w:r>
      <w:r>
        <w:rPr>
          <w:i/>
          <w:lang w:val="en-US"/>
        </w:rPr>
        <w:t>.)</w:t>
      </w:r>
    </w:p>
    <w:p w14:paraId="00D68E44" w14:textId="77777777" w:rsidR="00DE6DD5" w:rsidRPr="00DB4BBB" w:rsidRDefault="00DE6DD5" w:rsidP="00DE6DD5">
      <w:pPr>
        <w:pStyle w:val="Listeafsnit"/>
        <w:rPr>
          <w:i/>
          <w:lang w:val="en-US"/>
        </w:rPr>
      </w:pPr>
    </w:p>
    <w:p w14:paraId="447AE4E9" w14:textId="7FD751C6" w:rsidR="000830D7" w:rsidRPr="00434A25" w:rsidRDefault="005E74F5" w:rsidP="000830D7">
      <w:pPr>
        <w:pStyle w:val="Listeafsnit"/>
        <w:rPr>
          <w:lang w:val="en-US"/>
        </w:rPr>
      </w:pPr>
      <w:sdt>
        <w:sdtPr>
          <w:rPr>
            <w:lang w:val="en-US"/>
          </w:rPr>
          <w:id w:val="-40982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0D7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0830D7">
        <w:rPr>
          <w:lang w:val="en-US"/>
        </w:rPr>
        <w:t xml:space="preserve"> No, the PhD project is not a company PhD project</w:t>
      </w:r>
    </w:p>
    <w:p w14:paraId="39AC9DF4" w14:textId="25206118" w:rsidR="000830D7" w:rsidRDefault="005E74F5" w:rsidP="000830D7">
      <w:pPr>
        <w:pStyle w:val="Listeafsnit"/>
        <w:rPr>
          <w:lang w:val="en-US"/>
        </w:rPr>
      </w:pPr>
      <w:sdt>
        <w:sdtPr>
          <w:rPr>
            <w:lang w:val="en-US"/>
          </w:rPr>
          <w:id w:val="1832796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0D7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0830D7">
        <w:rPr>
          <w:lang w:val="en-US"/>
        </w:rPr>
        <w:t xml:space="preserve"> Yes, the PhD project is a company PhD project</w:t>
      </w:r>
    </w:p>
    <w:p w14:paraId="2E347548" w14:textId="77777777" w:rsidR="000830D7" w:rsidRDefault="000830D7" w:rsidP="000830D7">
      <w:pPr>
        <w:pStyle w:val="Listeafsnit"/>
        <w:rPr>
          <w:lang w:val="en-US"/>
        </w:rPr>
      </w:pPr>
    </w:p>
    <w:p w14:paraId="2D840441" w14:textId="77777777" w:rsidR="000830D7" w:rsidRPr="00434A25" w:rsidRDefault="000830D7" w:rsidP="000830D7">
      <w:pPr>
        <w:pStyle w:val="Listeafsnit"/>
        <w:rPr>
          <w:i/>
          <w:lang w:val="en-US"/>
        </w:rPr>
      </w:pPr>
      <w:r w:rsidRPr="00434A25">
        <w:rPr>
          <w:i/>
          <w:lang w:val="en-US"/>
        </w:rPr>
        <w:t>If yes, please fill in the following information</w:t>
      </w:r>
    </w:p>
    <w:p w14:paraId="3CA3F4D3" w14:textId="77777777" w:rsidR="000830D7" w:rsidRPr="009634AD" w:rsidRDefault="000830D7" w:rsidP="000830D7">
      <w:pPr>
        <w:pStyle w:val="Listeafsnit"/>
        <w:rPr>
          <w:lang w:val="en-US"/>
        </w:rPr>
      </w:pPr>
      <w:r>
        <w:rPr>
          <w:lang w:val="en-US"/>
        </w:rPr>
        <w:t xml:space="preserve">Company name: </w:t>
      </w:r>
    </w:p>
    <w:tbl>
      <w:tblPr>
        <w:tblStyle w:val="Tabel-Gitter"/>
        <w:tblW w:w="8062" w:type="dxa"/>
        <w:tblInd w:w="720" w:type="dxa"/>
        <w:tblLook w:val="04A0" w:firstRow="1" w:lastRow="0" w:firstColumn="1" w:lastColumn="0" w:noHBand="0" w:noVBand="1"/>
      </w:tblPr>
      <w:tblGrid>
        <w:gridCol w:w="8062"/>
      </w:tblGrid>
      <w:tr w:rsidR="000830D7" w:rsidRPr="005E74F5" w14:paraId="479143F9" w14:textId="77777777" w:rsidTr="00F01B92">
        <w:trPr>
          <w:trHeight w:val="881"/>
        </w:trPr>
        <w:sdt>
          <w:sdtPr>
            <w:alias w:val="Project title"/>
            <w:tag w:val="Project title"/>
            <w:id w:val="1983659930"/>
            <w:placeholder>
              <w:docPart w:val="30661F79428C4B4FA712764331226F96"/>
            </w:placeholder>
            <w15:appearance w15:val="hidden"/>
          </w:sdtPr>
          <w:sdtEndPr/>
          <w:sdtContent>
            <w:sdt>
              <w:sdtPr>
                <w:alias w:val="Company name"/>
                <w:id w:val="1289858124"/>
                <w:placeholder>
                  <w:docPart w:val="AFBB4655FDE24622993B41B5FD92CCCF"/>
                </w:placeholder>
                <w:showingPlcHdr/>
              </w:sdtPr>
              <w:sdtEndPr/>
              <w:sdtContent>
                <w:tc>
                  <w:tcPr>
                    <w:tcW w:w="8062" w:type="dxa"/>
                  </w:tcPr>
                  <w:p w14:paraId="78F419DE" w14:textId="77777777" w:rsidR="000830D7" w:rsidRPr="00692F04" w:rsidRDefault="000830D7" w:rsidP="00F01B92">
                    <w:pPr>
                      <w:pStyle w:val="Listeafsnit"/>
                      <w:spacing w:before="240"/>
                      <w:ind w:left="0"/>
                      <w:rPr>
                        <w:lang w:val="en-US"/>
                      </w:rPr>
                    </w:pPr>
                    <w:r w:rsidRPr="009D04BD">
                      <w:rPr>
                        <w:rStyle w:val="Pladsholdertekst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</w:tbl>
    <w:p w14:paraId="59A222D5" w14:textId="77777777" w:rsidR="000830D7" w:rsidRPr="009634AD" w:rsidRDefault="000830D7" w:rsidP="000830D7">
      <w:pPr>
        <w:pStyle w:val="Listeafsnit"/>
        <w:rPr>
          <w:lang w:val="en-US"/>
        </w:rPr>
      </w:pPr>
    </w:p>
    <w:p w14:paraId="3C1F3B8B" w14:textId="77777777" w:rsidR="000830D7" w:rsidRDefault="000830D7" w:rsidP="000830D7">
      <w:pPr>
        <w:pStyle w:val="Listeafsnit"/>
        <w:rPr>
          <w:lang w:val="en-US"/>
        </w:rPr>
      </w:pPr>
      <w:r>
        <w:rPr>
          <w:lang w:val="en-US"/>
        </w:rPr>
        <w:t>Company address – the work address for the PhD student when at the company</w:t>
      </w:r>
    </w:p>
    <w:tbl>
      <w:tblPr>
        <w:tblStyle w:val="Tabel-Gitter"/>
        <w:tblW w:w="8062" w:type="dxa"/>
        <w:tblInd w:w="720" w:type="dxa"/>
        <w:tblLook w:val="04A0" w:firstRow="1" w:lastRow="0" w:firstColumn="1" w:lastColumn="0" w:noHBand="0" w:noVBand="1"/>
      </w:tblPr>
      <w:tblGrid>
        <w:gridCol w:w="8062"/>
      </w:tblGrid>
      <w:tr w:rsidR="000830D7" w:rsidRPr="005E74F5" w14:paraId="3B10C284" w14:textId="77777777" w:rsidTr="00F01B92">
        <w:trPr>
          <w:trHeight w:val="881"/>
        </w:trPr>
        <w:sdt>
          <w:sdtPr>
            <w:alias w:val="Project title"/>
            <w:tag w:val="Project title"/>
            <w:id w:val="1033242302"/>
            <w:placeholder>
              <w:docPart w:val="796E6CF7F0EB4B2DA6308790807F09AC"/>
            </w:placeholder>
            <w15:appearance w15:val="hidden"/>
          </w:sdtPr>
          <w:sdtEndPr/>
          <w:sdtContent>
            <w:sdt>
              <w:sdtPr>
                <w:alias w:val="Company address"/>
                <w:id w:val="-434365105"/>
                <w:placeholder>
                  <w:docPart w:val="536D8C587ED94D20930166186E7FA208"/>
                </w:placeholder>
                <w:showingPlcHdr/>
              </w:sdtPr>
              <w:sdtEndPr/>
              <w:sdtContent>
                <w:tc>
                  <w:tcPr>
                    <w:tcW w:w="8062" w:type="dxa"/>
                  </w:tcPr>
                  <w:p w14:paraId="153C0822" w14:textId="77777777" w:rsidR="000830D7" w:rsidRPr="00692F04" w:rsidRDefault="000830D7" w:rsidP="00F01B92">
                    <w:pPr>
                      <w:pStyle w:val="Listeafsnit"/>
                      <w:spacing w:before="240"/>
                      <w:ind w:left="0"/>
                      <w:rPr>
                        <w:lang w:val="en-US"/>
                      </w:rPr>
                    </w:pPr>
                    <w:r w:rsidRPr="009D04BD">
                      <w:rPr>
                        <w:rStyle w:val="Pladsholdertekst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</w:tbl>
    <w:p w14:paraId="0D030458" w14:textId="77777777" w:rsidR="000830D7" w:rsidRPr="009634AD" w:rsidRDefault="000830D7" w:rsidP="000830D7">
      <w:pPr>
        <w:rPr>
          <w:lang w:val="en-US"/>
        </w:rPr>
      </w:pPr>
    </w:p>
    <w:p w14:paraId="1315572C" w14:textId="77777777" w:rsidR="000830D7" w:rsidRPr="009634AD" w:rsidRDefault="000830D7" w:rsidP="000830D7">
      <w:pPr>
        <w:rPr>
          <w:lang w:val="en-US"/>
        </w:rPr>
      </w:pPr>
    </w:p>
    <w:p w14:paraId="4D0F2CAB" w14:textId="77777777" w:rsidR="0041185B" w:rsidRPr="00B37E2B" w:rsidRDefault="0041185B" w:rsidP="00B37E2B">
      <w:pPr>
        <w:spacing w:before="240"/>
        <w:rPr>
          <w:b/>
          <w:lang w:val="en-US"/>
        </w:rPr>
      </w:pPr>
    </w:p>
    <w:sectPr w:rsidR="0041185B" w:rsidRPr="00B37E2B" w:rsidSect="00B37E2B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843" w:right="2837" w:bottom="1440" w:left="1138" w:header="562" w:footer="3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0FD57" w14:textId="77777777" w:rsidR="00164A9D" w:rsidRDefault="00164A9D">
      <w:pPr>
        <w:spacing w:line="240" w:lineRule="auto"/>
      </w:pPr>
      <w:r>
        <w:separator/>
      </w:r>
    </w:p>
  </w:endnote>
  <w:endnote w:type="continuationSeparator" w:id="0">
    <w:p w14:paraId="3F227204" w14:textId="77777777" w:rsidR="00164A9D" w:rsidRDefault="00164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49D65F7-61AF-49AD-91D1-292E96C06D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1A2002-40C4-45F5-8946-B9EF29F27A15}"/>
    <w:embedBold r:id="rId3" w:fontKey="{336F2025-FD00-4347-A071-4670425F02E3}"/>
    <w:embedItalic r:id="rId4" w:fontKey="{5183395D-A7FF-4B15-96E6-BD9DA7B508F9}"/>
    <w:embedBoldItalic r:id="rId5" w:fontKey="{BD8424EB-DE32-4212-A180-B66434D6F8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F7A2D2-25AB-4229-9571-93660B0C33C4}"/>
    <w:embedItalic r:id="rId7" w:fontKey="{5AF8A0DF-6518-44AB-8078-50000B53CCD7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3806AA90-EDDD-4C9F-A121-114A85CA5A73}"/>
    <w:embedBold r:id="rId9" w:fontKey="{B810AA95-A518-4738-8E47-67134022CF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2649581-5A24-438F-9688-3A1FD035A958}"/>
  </w:font>
  <w:font w:name="Futur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44754672-D153-4D86-A492-45164AC19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4866815"/>
      <w:docPartObj>
        <w:docPartGallery w:val="Page Numbers (Bottom of Page)"/>
        <w:docPartUnique/>
      </w:docPartObj>
    </w:sdtPr>
    <w:sdtEndPr>
      <w:rPr>
        <w:sz w:val="12"/>
        <w:szCs w:val="12"/>
      </w:rPr>
    </w:sdtEndPr>
    <w:sdtContent>
      <w:sdt>
        <w:sdtPr>
          <w:rPr>
            <w:sz w:val="12"/>
            <w:szCs w:val="12"/>
          </w:rPr>
          <w:id w:val="1684704654"/>
          <w:docPartObj>
            <w:docPartGallery w:val="Page Numbers (Top of Page)"/>
            <w:docPartUnique/>
          </w:docPartObj>
        </w:sdtPr>
        <w:sdtEndPr/>
        <w:sdtContent>
          <w:p w14:paraId="6F96AE09" w14:textId="22D7DA42" w:rsidR="00164A9D" w:rsidRPr="00417D29" w:rsidRDefault="00164A9D" w:rsidP="002E4686">
            <w:pPr>
              <w:pStyle w:val="Sidefod"/>
              <w:jc w:val="right"/>
              <w:rPr>
                <w:sz w:val="12"/>
                <w:szCs w:val="12"/>
              </w:rPr>
            </w:pPr>
            <w:r w:rsidRPr="00417D29">
              <w:rPr>
                <w:sz w:val="12"/>
                <w:szCs w:val="12"/>
              </w:rPr>
              <w:t xml:space="preserve">Page </w:t>
            </w:r>
            <w:r w:rsidRPr="00417D29">
              <w:rPr>
                <w:b/>
                <w:bCs/>
                <w:sz w:val="12"/>
                <w:szCs w:val="12"/>
              </w:rPr>
              <w:fldChar w:fldCharType="begin"/>
            </w:r>
            <w:r w:rsidRPr="00417D29">
              <w:rPr>
                <w:b/>
                <w:bCs/>
                <w:sz w:val="12"/>
                <w:szCs w:val="12"/>
              </w:rPr>
              <w:instrText>PAGE</w:instrText>
            </w:r>
            <w:r w:rsidRPr="00417D29">
              <w:rPr>
                <w:b/>
                <w:bCs/>
                <w:sz w:val="12"/>
                <w:szCs w:val="12"/>
              </w:rPr>
              <w:fldChar w:fldCharType="separate"/>
            </w:r>
            <w:r w:rsidR="004D5179">
              <w:rPr>
                <w:b/>
                <w:bCs/>
                <w:noProof/>
                <w:sz w:val="12"/>
                <w:szCs w:val="12"/>
              </w:rPr>
              <w:t>3</w:t>
            </w:r>
            <w:r w:rsidRPr="00417D29">
              <w:rPr>
                <w:b/>
                <w:bCs/>
                <w:sz w:val="12"/>
                <w:szCs w:val="12"/>
              </w:rPr>
              <w:fldChar w:fldCharType="end"/>
            </w:r>
            <w:r w:rsidRPr="00417D29">
              <w:rPr>
                <w:sz w:val="12"/>
                <w:szCs w:val="12"/>
              </w:rPr>
              <w:t xml:space="preserve"> af </w:t>
            </w:r>
            <w:r w:rsidRPr="00417D29">
              <w:rPr>
                <w:b/>
                <w:bCs/>
                <w:sz w:val="12"/>
                <w:szCs w:val="12"/>
              </w:rPr>
              <w:fldChar w:fldCharType="begin"/>
            </w:r>
            <w:r w:rsidRPr="00417D29">
              <w:rPr>
                <w:b/>
                <w:bCs/>
                <w:sz w:val="12"/>
                <w:szCs w:val="12"/>
              </w:rPr>
              <w:instrText>NUMPAGES</w:instrText>
            </w:r>
            <w:r w:rsidRPr="00417D29">
              <w:rPr>
                <w:b/>
                <w:bCs/>
                <w:sz w:val="12"/>
                <w:szCs w:val="12"/>
              </w:rPr>
              <w:fldChar w:fldCharType="separate"/>
            </w:r>
            <w:r w:rsidR="004D5179">
              <w:rPr>
                <w:b/>
                <w:bCs/>
                <w:noProof/>
                <w:sz w:val="12"/>
                <w:szCs w:val="12"/>
              </w:rPr>
              <w:t>3</w:t>
            </w:r>
            <w:r w:rsidRPr="00417D29">
              <w:rPr>
                <w:b/>
                <w:bCs/>
                <w:sz w:val="12"/>
                <w:szCs w:val="12"/>
              </w:rPr>
              <w:fldChar w:fldCharType="end"/>
            </w:r>
          </w:p>
        </w:sdtContent>
      </w:sdt>
    </w:sdtContent>
  </w:sdt>
  <w:p w14:paraId="063A0C5D" w14:textId="77777777" w:rsidR="00164A9D" w:rsidRPr="002E4686" w:rsidRDefault="00164A9D" w:rsidP="002E4686">
    <w:pPr>
      <w:pStyle w:val="Sidefod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476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76"/>
    </w:tblGrid>
    <w:tr w:rsidR="00B37E2B" w:rsidRPr="002A661A" w14:paraId="2C7B9711" w14:textId="77777777" w:rsidTr="00B37E2B">
      <w:trPr>
        <w:trHeight w:val="1121"/>
      </w:trPr>
      <w:tc>
        <w:tcPr>
          <w:tcW w:w="3476" w:type="dxa"/>
        </w:tcPr>
        <w:p w14:paraId="5A393DFE" w14:textId="21C334E1" w:rsidR="00B37E2B" w:rsidRPr="009224E3" w:rsidRDefault="00B37E2B" w:rsidP="00406696">
          <w:pPr>
            <w:pStyle w:val="Template-Companyname"/>
          </w:pPr>
          <w:bookmarkStart w:id="2" w:name="_Hlk480556382"/>
        </w:p>
      </w:tc>
    </w:tr>
    <w:bookmarkEnd w:id="2"/>
  </w:tbl>
  <w:p w14:paraId="1C5F3088" w14:textId="3C09DA00" w:rsidR="00164A9D" w:rsidRPr="002A661A" w:rsidRDefault="00164A9D" w:rsidP="00AB4858">
    <w:pPr>
      <w:ind w:right="360"/>
    </w:pPr>
  </w:p>
  <w:p w14:paraId="0AD5A495" w14:textId="77777777" w:rsidR="00164A9D" w:rsidRPr="002A661A" w:rsidRDefault="00164A9D"/>
  <w:p w14:paraId="41178D12" w14:textId="77777777" w:rsidR="00164A9D" w:rsidRPr="002A661A" w:rsidRDefault="00164A9D">
    <w:pPr>
      <w:pStyle w:val="Sidefod"/>
    </w:pPr>
    <w:bookmarkStart w:id="3" w:name="bmkSecundaryLogo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BDF2A" w14:textId="77777777" w:rsidR="00164A9D" w:rsidRDefault="00164A9D">
      <w:pPr>
        <w:spacing w:line="240" w:lineRule="auto"/>
      </w:pPr>
      <w:r>
        <w:separator/>
      </w:r>
    </w:p>
  </w:footnote>
  <w:footnote w:type="continuationSeparator" w:id="0">
    <w:p w14:paraId="394073CD" w14:textId="77777777" w:rsidR="00164A9D" w:rsidRDefault="00164A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A497" w14:textId="77777777" w:rsidR="00164A9D" w:rsidRDefault="00164A9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DAAFCC" wp14:editId="5496E87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6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D3045" w14:textId="77777777" w:rsidR="00164A9D" w:rsidRDefault="00164A9D" w:rsidP="00406696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AAFCC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521D3045" w14:textId="77777777" w:rsidR="00164A9D" w:rsidRDefault="00164A9D" w:rsidP="00406696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3C6128BF" wp14:editId="7665097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9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1ED69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5yYgsAAGk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13F2279" w14:textId="77777777" w:rsidR="00164A9D" w:rsidRDefault="00164A9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D291185" wp14:editId="4B91D56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2" name="Billede 58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9EB" w14:textId="77777777" w:rsidR="00164A9D" w:rsidRDefault="00164A9D">
    <w:pPr>
      <w:pStyle w:val="Sidehoved"/>
    </w:pPr>
    <w:r w:rsidRPr="00982882">
      <w:rPr>
        <w:color w:val="FFFFFF" w:themeColor="background1"/>
      </w:rPr>
      <w:t>&amp;&amp;##</w:t>
    </w:r>
    <w:r w:rsidRPr="00800C29">
      <w:rPr>
        <w:color w:val="FFFFFF" w:themeColor="background1"/>
      </w:rPr>
      <w:t>&amp;&amp;##</w:t>
    </w: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63567AB4" wp14:editId="07AE37A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DCA117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qJ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L/KKi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9A3A4B" wp14:editId="54BB184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5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2255D" w14:textId="77777777" w:rsidR="00164A9D" w:rsidRDefault="00164A9D" w:rsidP="00406696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0" w:name="OFF_Logo1AComputed"/>
                          <w:bookmarkStart w:id="1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University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9A3A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5.65pt;margin-top:28.6pt;width:425.2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" filled="f" stroked="f">
              <v:textbox inset="0,0,0,0">
                <w:txbxContent>
                  <w:p w14:paraId="0EC2255D" w14:textId="77777777" w:rsidR="00164A9D" w:rsidRDefault="00164A9D" w:rsidP="00406696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" w:name="OFF_Logo1AComputed"/>
                    <w:bookmarkStart w:id="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University</w:t>
                    </w:r>
                    <w:bookmarkEnd w:id="2"/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6CFF4E5" w14:textId="77777777" w:rsidR="00164A9D" w:rsidRDefault="00164A9D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28A01FA3" wp14:editId="21EA65A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4" name="Billede 6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638DF"/>
    <w:multiLevelType w:val="hybridMultilevel"/>
    <w:tmpl w:val="0F822BEA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DB2264A"/>
    <w:multiLevelType w:val="hybridMultilevel"/>
    <w:tmpl w:val="516C19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BA2430"/>
    <w:multiLevelType w:val="hybridMultilevel"/>
    <w:tmpl w:val="F6CEF912"/>
    <w:lvl w:ilvl="0" w:tplc="1FA698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CFC13E0"/>
    <w:multiLevelType w:val="hybridMultilevel"/>
    <w:tmpl w:val="564C16B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16E3C49"/>
    <w:multiLevelType w:val="hybridMultilevel"/>
    <w:tmpl w:val="0436F11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772846"/>
    <w:multiLevelType w:val="hybridMultilevel"/>
    <w:tmpl w:val="995E320C"/>
    <w:lvl w:ilvl="0" w:tplc="192C1E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26084"/>
    <w:multiLevelType w:val="hybridMultilevel"/>
    <w:tmpl w:val="D292ACE8"/>
    <w:lvl w:ilvl="0" w:tplc="E724F576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06E3347"/>
    <w:multiLevelType w:val="hybridMultilevel"/>
    <w:tmpl w:val="D724412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A46A2"/>
    <w:multiLevelType w:val="hybridMultilevel"/>
    <w:tmpl w:val="31644ABA"/>
    <w:lvl w:ilvl="0" w:tplc="BE52F21E">
      <w:numFmt w:val="bullet"/>
      <w:lvlText w:val="•"/>
      <w:lvlJc w:val="left"/>
      <w:pPr>
        <w:ind w:left="1665" w:hanging="1305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3224A"/>
    <w:multiLevelType w:val="hybridMultilevel"/>
    <w:tmpl w:val="4D02C4EA"/>
    <w:lvl w:ilvl="0" w:tplc="04060011">
      <w:start w:val="1"/>
      <w:numFmt w:val="decimal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3F82116A"/>
    <w:multiLevelType w:val="hybridMultilevel"/>
    <w:tmpl w:val="60306932"/>
    <w:lvl w:ilvl="0" w:tplc="00010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E1265"/>
    <w:multiLevelType w:val="hybridMultilevel"/>
    <w:tmpl w:val="EFF634AC"/>
    <w:lvl w:ilvl="0" w:tplc="1FA698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724CBD"/>
    <w:multiLevelType w:val="hybridMultilevel"/>
    <w:tmpl w:val="E4E0042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9" w15:restartNumberingAfterBreak="0">
    <w:nsid w:val="4BE9619C"/>
    <w:multiLevelType w:val="hybridMultilevel"/>
    <w:tmpl w:val="EF2032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A7C48"/>
    <w:multiLevelType w:val="hybridMultilevel"/>
    <w:tmpl w:val="4156FE62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566A79ED"/>
    <w:multiLevelType w:val="hybridMultilevel"/>
    <w:tmpl w:val="76F87F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45E57"/>
    <w:multiLevelType w:val="hybridMultilevel"/>
    <w:tmpl w:val="77E4E69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30C0C"/>
    <w:multiLevelType w:val="hybridMultilevel"/>
    <w:tmpl w:val="9E3CD882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F353EE9"/>
    <w:multiLevelType w:val="hybridMultilevel"/>
    <w:tmpl w:val="92425FD6"/>
    <w:lvl w:ilvl="0" w:tplc="1FA698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9" w15:restartNumberingAfterBreak="0">
    <w:nsid w:val="7C2E415A"/>
    <w:multiLevelType w:val="hybridMultilevel"/>
    <w:tmpl w:val="A64053DC"/>
    <w:lvl w:ilvl="0" w:tplc="04060011">
      <w:start w:val="1"/>
      <w:numFmt w:val="decimal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DE2729"/>
    <w:multiLevelType w:val="hybridMultilevel"/>
    <w:tmpl w:val="1D6400C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2774274">
    <w:abstractNumId w:val="28"/>
  </w:num>
  <w:num w:numId="2" w16cid:durableId="1406996495">
    <w:abstractNumId w:val="13"/>
  </w:num>
  <w:num w:numId="3" w16cid:durableId="1639601813">
    <w:abstractNumId w:val="24"/>
  </w:num>
  <w:num w:numId="4" w16cid:durableId="133832884">
    <w:abstractNumId w:val="9"/>
  </w:num>
  <w:num w:numId="5" w16cid:durableId="276105960">
    <w:abstractNumId w:val="7"/>
  </w:num>
  <w:num w:numId="6" w16cid:durableId="1128743927">
    <w:abstractNumId w:val="6"/>
  </w:num>
  <w:num w:numId="7" w16cid:durableId="1458641903">
    <w:abstractNumId w:val="5"/>
  </w:num>
  <w:num w:numId="8" w16cid:durableId="1389258182">
    <w:abstractNumId w:val="4"/>
  </w:num>
  <w:num w:numId="9" w16cid:durableId="1548564547">
    <w:abstractNumId w:val="8"/>
  </w:num>
  <w:num w:numId="10" w16cid:durableId="1016879762">
    <w:abstractNumId w:val="3"/>
  </w:num>
  <w:num w:numId="11" w16cid:durableId="34938231">
    <w:abstractNumId w:val="2"/>
  </w:num>
  <w:num w:numId="12" w16cid:durableId="1423837789">
    <w:abstractNumId w:val="1"/>
  </w:num>
  <w:num w:numId="13" w16cid:durableId="1661469380">
    <w:abstractNumId w:val="0"/>
  </w:num>
  <w:num w:numId="14" w16cid:durableId="1509365576">
    <w:abstractNumId w:val="37"/>
  </w:num>
  <w:num w:numId="15" w16cid:durableId="573974863">
    <w:abstractNumId w:val="38"/>
  </w:num>
  <w:num w:numId="16" w16cid:durableId="766929150">
    <w:abstractNumId w:val="36"/>
  </w:num>
  <w:num w:numId="17" w16cid:durableId="1476410045">
    <w:abstractNumId w:val="19"/>
  </w:num>
  <w:num w:numId="18" w16cid:durableId="1424063332">
    <w:abstractNumId w:val="31"/>
  </w:num>
  <w:num w:numId="19" w16cid:durableId="796488576">
    <w:abstractNumId w:val="20"/>
  </w:num>
  <w:num w:numId="20" w16cid:durableId="1175728066">
    <w:abstractNumId w:val="15"/>
  </w:num>
  <w:num w:numId="21" w16cid:durableId="460463410">
    <w:abstractNumId w:val="14"/>
  </w:num>
  <w:num w:numId="22" w16cid:durableId="1043870045">
    <w:abstractNumId w:val="27"/>
  </w:num>
  <w:num w:numId="23" w16cid:durableId="110056089">
    <w:abstractNumId w:val="34"/>
  </w:num>
  <w:num w:numId="24" w16cid:durableId="338852350">
    <w:abstractNumId w:val="33"/>
  </w:num>
  <w:num w:numId="25" w16cid:durableId="335422941">
    <w:abstractNumId w:val="23"/>
  </w:num>
  <w:num w:numId="26" w16cid:durableId="1606226363">
    <w:abstractNumId w:val="39"/>
  </w:num>
  <w:num w:numId="27" w16cid:durableId="1130511978">
    <w:abstractNumId w:val="21"/>
  </w:num>
  <w:num w:numId="28" w16cid:durableId="1095251505">
    <w:abstractNumId w:val="25"/>
  </w:num>
  <w:num w:numId="29" w16cid:durableId="385378285">
    <w:abstractNumId w:val="40"/>
  </w:num>
  <w:num w:numId="30" w16cid:durableId="1300769678">
    <w:abstractNumId w:val="11"/>
  </w:num>
  <w:num w:numId="31" w16cid:durableId="1009524701">
    <w:abstractNumId w:val="22"/>
  </w:num>
  <w:num w:numId="32" w16cid:durableId="640573349">
    <w:abstractNumId w:val="12"/>
  </w:num>
  <w:num w:numId="33" w16cid:durableId="1958560537">
    <w:abstractNumId w:val="16"/>
  </w:num>
  <w:num w:numId="34" w16cid:durableId="127944771">
    <w:abstractNumId w:val="10"/>
  </w:num>
  <w:num w:numId="35" w16cid:durableId="2143037466">
    <w:abstractNumId w:val="35"/>
  </w:num>
  <w:num w:numId="36" w16cid:durableId="1394809635">
    <w:abstractNumId w:val="26"/>
  </w:num>
  <w:num w:numId="37" w16cid:durableId="863976460">
    <w:abstractNumId w:val="17"/>
  </w:num>
  <w:num w:numId="38" w16cid:durableId="697394850">
    <w:abstractNumId w:val="29"/>
  </w:num>
  <w:num w:numId="39" w16cid:durableId="48505689">
    <w:abstractNumId w:val="18"/>
  </w:num>
  <w:num w:numId="40" w16cid:durableId="2093699879">
    <w:abstractNumId w:val="32"/>
  </w:num>
  <w:num w:numId="41" w16cid:durableId="73284281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MoubGrt5XDKqgvNUCKEETvdrGZz8YylNpkRFmQ+nvQ/jldxLhOcl0+kbjlOVuaZrCmqUi6Tz+VzpBIq8etk9iA==" w:salt="Posmog/DaAvjkaA+42DvmQ=="/>
  <w:defaultTabStop w:val="1304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5D"/>
    <w:rsid w:val="0003083C"/>
    <w:rsid w:val="00037DD2"/>
    <w:rsid w:val="0004024F"/>
    <w:rsid w:val="00063675"/>
    <w:rsid w:val="00074113"/>
    <w:rsid w:val="000830D7"/>
    <w:rsid w:val="000C0A5A"/>
    <w:rsid w:val="000C6FB1"/>
    <w:rsid w:val="000C767B"/>
    <w:rsid w:val="000D64BB"/>
    <w:rsid w:val="000F2A4A"/>
    <w:rsid w:val="000F450F"/>
    <w:rsid w:val="001115A2"/>
    <w:rsid w:val="00121723"/>
    <w:rsid w:val="0012184D"/>
    <w:rsid w:val="001225FE"/>
    <w:rsid w:val="00164A9D"/>
    <w:rsid w:val="00170DBB"/>
    <w:rsid w:val="001A1121"/>
    <w:rsid w:val="001A2193"/>
    <w:rsid w:val="001B6B05"/>
    <w:rsid w:val="00200CF1"/>
    <w:rsid w:val="002072CB"/>
    <w:rsid w:val="002144A7"/>
    <w:rsid w:val="00237BA4"/>
    <w:rsid w:val="00241212"/>
    <w:rsid w:val="0025295D"/>
    <w:rsid w:val="00265459"/>
    <w:rsid w:val="002714DC"/>
    <w:rsid w:val="00281119"/>
    <w:rsid w:val="00291EF6"/>
    <w:rsid w:val="002A1888"/>
    <w:rsid w:val="002A661A"/>
    <w:rsid w:val="002B1FCE"/>
    <w:rsid w:val="002B5D4D"/>
    <w:rsid w:val="002B725D"/>
    <w:rsid w:val="002C53A9"/>
    <w:rsid w:val="002E4686"/>
    <w:rsid w:val="002F2064"/>
    <w:rsid w:val="002F2E4F"/>
    <w:rsid w:val="00302BFA"/>
    <w:rsid w:val="00306746"/>
    <w:rsid w:val="003073BA"/>
    <w:rsid w:val="00320BF0"/>
    <w:rsid w:val="003270C6"/>
    <w:rsid w:val="00327616"/>
    <w:rsid w:val="003331D1"/>
    <w:rsid w:val="00341966"/>
    <w:rsid w:val="00354942"/>
    <w:rsid w:val="00367D19"/>
    <w:rsid w:val="003C34F7"/>
    <w:rsid w:val="003D6740"/>
    <w:rsid w:val="003D6D56"/>
    <w:rsid w:val="003E0DDF"/>
    <w:rsid w:val="00404419"/>
    <w:rsid w:val="004047BF"/>
    <w:rsid w:val="00405967"/>
    <w:rsid w:val="00406696"/>
    <w:rsid w:val="0041185B"/>
    <w:rsid w:val="004122A6"/>
    <w:rsid w:val="00417D29"/>
    <w:rsid w:val="00433406"/>
    <w:rsid w:val="00454826"/>
    <w:rsid w:val="00454A7D"/>
    <w:rsid w:val="00460BFF"/>
    <w:rsid w:val="00492983"/>
    <w:rsid w:val="00495010"/>
    <w:rsid w:val="004A472B"/>
    <w:rsid w:val="004A5263"/>
    <w:rsid w:val="004A539D"/>
    <w:rsid w:val="004D5179"/>
    <w:rsid w:val="004E0ED8"/>
    <w:rsid w:val="004F6939"/>
    <w:rsid w:val="0051254C"/>
    <w:rsid w:val="0053364A"/>
    <w:rsid w:val="0054132D"/>
    <w:rsid w:val="00564547"/>
    <w:rsid w:val="00576C9F"/>
    <w:rsid w:val="00577129"/>
    <w:rsid w:val="0058343B"/>
    <w:rsid w:val="005944CF"/>
    <w:rsid w:val="005A198F"/>
    <w:rsid w:val="005A72D0"/>
    <w:rsid w:val="005C6D0F"/>
    <w:rsid w:val="005D17C0"/>
    <w:rsid w:val="005E74F5"/>
    <w:rsid w:val="005F260F"/>
    <w:rsid w:val="005F6DA0"/>
    <w:rsid w:val="00611422"/>
    <w:rsid w:val="00616B65"/>
    <w:rsid w:val="00632195"/>
    <w:rsid w:val="006325D6"/>
    <w:rsid w:val="006359A8"/>
    <w:rsid w:val="00670E17"/>
    <w:rsid w:val="00684D2A"/>
    <w:rsid w:val="00692F04"/>
    <w:rsid w:val="006956B0"/>
    <w:rsid w:val="006A186F"/>
    <w:rsid w:val="006A1953"/>
    <w:rsid w:val="006B11DB"/>
    <w:rsid w:val="006B44E6"/>
    <w:rsid w:val="006C680E"/>
    <w:rsid w:val="006D3978"/>
    <w:rsid w:val="006D455B"/>
    <w:rsid w:val="006F7298"/>
    <w:rsid w:val="00703A83"/>
    <w:rsid w:val="007139FE"/>
    <w:rsid w:val="0072503A"/>
    <w:rsid w:val="00740C18"/>
    <w:rsid w:val="00742D44"/>
    <w:rsid w:val="00750BEB"/>
    <w:rsid w:val="00770EF5"/>
    <w:rsid w:val="007814A0"/>
    <w:rsid w:val="00781F45"/>
    <w:rsid w:val="00786F0B"/>
    <w:rsid w:val="00786F7D"/>
    <w:rsid w:val="00795267"/>
    <w:rsid w:val="007B51F9"/>
    <w:rsid w:val="007C20EF"/>
    <w:rsid w:val="007C34A6"/>
    <w:rsid w:val="007E69FA"/>
    <w:rsid w:val="00800C29"/>
    <w:rsid w:val="00811C20"/>
    <w:rsid w:val="00841316"/>
    <w:rsid w:val="0084187F"/>
    <w:rsid w:val="00843568"/>
    <w:rsid w:val="0084486E"/>
    <w:rsid w:val="00877E5D"/>
    <w:rsid w:val="00881C2A"/>
    <w:rsid w:val="00884954"/>
    <w:rsid w:val="00887B88"/>
    <w:rsid w:val="00897130"/>
    <w:rsid w:val="008B2AA5"/>
    <w:rsid w:val="008D0961"/>
    <w:rsid w:val="008F304F"/>
    <w:rsid w:val="00901744"/>
    <w:rsid w:val="00903AB7"/>
    <w:rsid w:val="009218C0"/>
    <w:rsid w:val="00942520"/>
    <w:rsid w:val="00942FD5"/>
    <w:rsid w:val="00945E7A"/>
    <w:rsid w:val="00956248"/>
    <w:rsid w:val="00976EFE"/>
    <w:rsid w:val="00976F1A"/>
    <w:rsid w:val="00982882"/>
    <w:rsid w:val="009915CB"/>
    <w:rsid w:val="009B5D4B"/>
    <w:rsid w:val="00A0756C"/>
    <w:rsid w:val="00A116FA"/>
    <w:rsid w:val="00A42F0D"/>
    <w:rsid w:val="00A73F60"/>
    <w:rsid w:val="00A76570"/>
    <w:rsid w:val="00A80D3D"/>
    <w:rsid w:val="00A82169"/>
    <w:rsid w:val="00AA32B8"/>
    <w:rsid w:val="00AA7869"/>
    <w:rsid w:val="00AB3136"/>
    <w:rsid w:val="00AB4548"/>
    <w:rsid w:val="00AB4858"/>
    <w:rsid w:val="00AB5946"/>
    <w:rsid w:val="00AB67EB"/>
    <w:rsid w:val="00AB7CA5"/>
    <w:rsid w:val="00AC111E"/>
    <w:rsid w:val="00AC619D"/>
    <w:rsid w:val="00AC7016"/>
    <w:rsid w:val="00AD7B95"/>
    <w:rsid w:val="00AE0EFF"/>
    <w:rsid w:val="00AF13D2"/>
    <w:rsid w:val="00B02FEE"/>
    <w:rsid w:val="00B06154"/>
    <w:rsid w:val="00B12B06"/>
    <w:rsid w:val="00B2275F"/>
    <w:rsid w:val="00B3729E"/>
    <w:rsid w:val="00B3737F"/>
    <w:rsid w:val="00B37E2B"/>
    <w:rsid w:val="00B421D7"/>
    <w:rsid w:val="00B5270A"/>
    <w:rsid w:val="00B60742"/>
    <w:rsid w:val="00B6595E"/>
    <w:rsid w:val="00B66014"/>
    <w:rsid w:val="00B6799D"/>
    <w:rsid w:val="00B75B42"/>
    <w:rsid w:val="00B8563E"/>
    <w:rsid w:val="00B908B3"/>
    <w:rsid w:val="00B9676C"/>
    <w:rsid w:val="00BA2F26"/>
    <w:rsid w:val="00BD5820"/>
    <w:rsid w:val="00C04294"/>
    <w:rsid w:val="00C203F4"/>
    <w:rsid w:val="00C36DD7"/>
    <w:rsid w:val="00C55D17"/>
    <w:rsid w:val="00C55D3B"/>
    <w:rsid w:val="00C633D9"/>
    <w:rsid w:val="00C64252"/>
    <w:rsid w:val="00C70F62"/>
    <w:rsid w:val="00C81BB1"/>
    <w:rsid w:val="00CB1FB6"/>
    <w:rsid w:val="00CC5BBF"/>
    <w:rsid w:val="00CD3325"/>
    <w:rsid w:val="00CD3AB9"/>
    <w:rsid w:val="00D018E3"/>
    <w:rsid w:val="00D104F4"/>
    <w:rsid w:val="00D12430"/>
    <w:rsid w:val="00D358E8"/>
    <w:rsid w:val="00DB46F1"/>
    <w:rsid w:val="00DB4BBB"/>
    <w:rsid w:val="00DC2350"/>
    <w:rsid w:val="00DC2F66"/>
    <w:rsid w:val="00DC30B3"/>
    <w:rsid w:val="00DC4100"/>
    <w:rsid w:val="00DC51ED"/>
    <w:rsid w:val="00DD2D6B"/>
    <w:rsid w:val="00DE6DD5"/>
    <w:rsid w:val="00E15385"/>
    <w:rsid w:val="00E30197"/>
    <w:rsid w:val="00E37EDA"/>
    <w:rsid w:val="00E4699D"/>
    <w:rsid w:val="00E663F3"/>
    <w:rsid w:val="00E7467C"/>
    <w:rsid w:val="00EA5659"/>
    <w:rsid w:val="00F322BF"/>
    <w:rsid w:val="00F35830"/>
    <w:rsid w:val="00F47846"/>
    <w:rsid w:val="00F7469E"/>
    <w:rsid w:val="00F80998"/>
    <w:rsid w:val="00F81962"/>
    <w:rsid w:val="00F96F8D"/>
    <w:rsid w:val="00FA70E4"/>
    <w:rsid w:val="00FC60A4"/>
    <w:rsid w:val="00FD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C1B4F19"/>
  <w15:docId w15:val="{B2DD3E03-D689-4527-BA38-A0B20636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da-DK" w:eastAsia="da-DK" w:bidi="ar-SA"/>
      </w:rPr>
    </w:rPrDefault>
    <w:pPrDefault>
      <w:pPr>
        <w:spacing w:after="160"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30D7"/>
  </w:style>
  <w:style w:type="paragraph" w:styleId="Overskrift1">
    <w:name w:val="heading 1"/>
    <w:basedOn w:val="Normal"/>
    <w:next w:val="Normal"/>
    <w:link w:val="Overskrift1Tegn"/>
    <w:uiPriority w:val="9"/>
    <w:qFormat/>
    <w:rsid w:val="002A661A"/>
    <w:pPr>
      <w:keepNext/>
      <w:keepLines/>
      <w:pBdr>
        <w:left w:val="single" w:sz="12" w:space="12" w:color="183D83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A661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A661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A661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A661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2A661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2A661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2A661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2A661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5"/>
    <w:unhideWhenUsed/>
    <w:qFormat/>
    <w:rsid w:val="002A661A"/>
    <w:pPr>
      <w:spacing w:line="240" w:lineRule="auto"/>
    </w:pPr>
    <w:rPr>
      <w:b/>
      <w:bCs/>
      <w:color w:val="183D83" w:themeColor="accent2"/>
      <w:spacing w:val="10"/>
      <w:sz w:val="16"/>
      <w:szCs w:val="16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uiPriority w:val="20"/>
    <w:qFormat/>
    <w:rsid w:val="002A661A"/>
    <w:rPr>
      <w:rFonts w:asciiTheme="minorHAnsi" w:eastAsiaTheme="minorEastAsia" w:hAnsiTheme="minorHAnsi" w:cstheme="minorBidi"/>
      <w:i/>
      <w:iCs/>
      <w:color w:val="122D62" w:themeColor="accent2" w:themeShade="BF"/>
      <w:sz w:val="20"/>
      <w:szCs w:val="20"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  <w:rPr>
      <w:lang w:val="en-GB"/>
    </w:rPr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  <w:lang w:val="en-GB"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basedOn w:val="Standardskrifttypeiafsnit"/>
    <w:semiHidden/>
    <w:rsid w:val="005802EE"/>
    <w:rPr>
      <w:i/>
      <w:iCs/>
      <w:lang w:val="en-GB"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basedOn w:val="Standardskrifttypeiafsnit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semiHidden/>
    <w:rsid w:val="005802EE"/>
    <w:rPr>
      <w:lang w:val="en-GB"/>
    </w:rPr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uiPriority w:val="22"/>
    <w:qFormat/>
    <w:rsid w:val="002A661A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A661A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10"/>
    <w:qFormat/>
    <w:rsid w:val="002A661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link w:val="SidefodTegn"/>
    <w:uiPriority w:val="99"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uiPriority w:val="8"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EC06F0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paragraph" w:customStyle="1" w:styleId="Kolofon">
    <w:name w:val="Kolofon"/>
    <w:basedOn w:val="Normal"/>
    <w:rsid w:val="00CE51AC"/>
    <w:pPr>
      <w:framePr w:w="2098" w:hSpace="181" w:wrap="notBeside" w:vAnchor="page" w:hAnchor="page" w:x="9186" w:y="3857" w:anchorLock="1"/>
      <w:spacing w:line="220" w:lineRule="exact"/>
    </w:pPr>
    <w:rPr>
      <w:rFonts w:ascii="Futura Medium" w:hAnsi="Futura Medium"/>
      <w:sz w:val="16"/>
      <w:szCs w:val="20"/>
    </w:rPr>
  </w:style>
  <w:style w:type="paragraph" w:customStyle="1" w:styleId="Indhold">
    <w:name w:val="Indhold"/>
    <w:basedOn w:val="Normal"/>
    <w:rsid w:val="00CE51AC"/>
    <w:pPr>
      <w:spacing w:line="260" w:lineRule="atLeast"/>
    </w:pPr>
    <w:rPr>
      <w:rFonts w:ascii="Palatino" w:hAnsi="Palatino"/>
      <w:sz w:val="22"/>
      <w:szCs w:val="20"/>
    </w:rPr>
  </w:style>
  <w:style w:type="paragraph" w:styleId="Listeafsnit">
    <w:name w:val="List Paragraph"/>
    <w:basedOn w:val="Normal"/>
    <w:uiPriority w:val="34"/>
    <w:qFormat/>
    <w:rsid w:val="00DF2B28"/>
    <w:pPr>
      <w:ind w:left="720"/>
      <w:contextualSpacing/>
    </w:pPr>
  </w:style>
  <w:style w:type="character" w:customStyle="1" w:styleId="st">
    <w:name w:val="st"/>
    <w:basedOn w:val="Standardskrifttypeiafsnit"/>
    <w:rsid w:val="00DF2B28"/>
    <w:rPr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A661A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A661A"/>
    <w:rPr>
      <w:rFonts w:asciiTheme="majorHAnsi" w:eastAsiaTheme="majorEastAsia" w:hAnsiTheme="majorHAnsi" w:cstheme="majorBidi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A661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2A661A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2A661A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2A661A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2A661A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2A661A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2A661A"/>
    <w:rPr>
      <w:rFonts w:asciiTheme="majorHAnsi" w:eastAsiaTheme="majorEastAsia" w:hAnsiTheme="majorHAnsi" w:cstheme="majorBidi"/>
      <w:i/>
      <w:iCs/>
      <w:caps/>
    </w:rPr>
  </w:style>
  <w:style w:type="character" w:customStyle="1" w:styleId="TitelTegn">
    <w:name w:val="Titel Tegn"/>
    <w:basedOn w:val="Standardskrifttypeiafsnit"/>
    <w:link w:val="Titel"/>
    <w:uiPriority w:val="10"/>
    <w:rsid w:val="002A661A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A661A"/>
    <w:rPr>
      <w:color w:val="000000" w:themeColor="text1"/>
      <w:sz w:val="24"/>
      <w:szCs w:val="24"/>
    </w:rPr>
  </w:style>
  <w:style w:type="paragraph" w:styleId="Ingenafstand">
    <w:name w:val="No Spacing"/>
    <w:uiPriority w:val="1"/>
    <w:qFormat/>
    <w:rsid w:val="002A661A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2A661A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2A661A"/>
    <w:rPr>
      <w:rFonts w:asciiTheme="majorHAnsi" w:eastAsiaTheme="majorEastAsia" w:hAnsiTheme="majorHAnsi" w:cstheme="majorBidi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A661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122D62" w:themeColor="accent2" w:themeShade="BF"/>
      <w:spacing w:val="10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A661A"/>
    <w:rPr>
      <w:rFonts w:asciiTheme="majorHAnsi" w:eastAsiaTheme="majorEastAsia" w:hAnsiTheme="majorHAnsi" w:cstheme="majorBidi"/>
      <w:caps/>
      <w:color w:val="122D62" w:themeColor="accent2" w:themeShade="BF"/>
      <w:spacing w:val="10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2A661A"/>
    <w:rPr>
      <w:i/>
      <w:iCs/>
      <w:color w:val="auto"/>
    </w:rPr>
  </w:style>
  <w:style w:type="character" w:styleId="Kraftigfremhvning">
    <w:name w:val="Intense Emphasis"/>
    <w:basedOn w:val="Standardskrifttypeiafsnit"/>
    <w:uiPriority w:val="21"/>
    <w:qFormat/>
    <w:rsid w:val="002A661A"/>
    <w:rPr>
      <w:rFonts w:asciiTheme="minorHAnsi" w:eastAsiaTheme="minorEastAsia" w:hAnsiTheme="minorHAnsi" w:cstheme="minorBidi"/>
      <w:b/>
      <w:bCs/>
      <w:i/>
      <w:iCs/>
      <w:color w:val="122D62" w:themeColor="accent2" w:themeShade="BF"/>
      <w:spacing w:val="0"/>
      <w:w w:val="100"/>
      <w:position w:val="0"/>
      <w:sz w:val="20"/>
      <w:szCs w:val="20"/>
    </w:rPr>
  </w:style>
  <w:style w:type="character" w:styleId="Svaghenvisning">
    <w:name w:val="Subtle Reference"/>
    <w:basedOn w:val="Standardskrifttypeiafsnit"/>
    <w:uiPriority w:val="31"/>
    <w:qFormat/>
    <w:rsid w:val="002A661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2A661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genstitel">
    <w:name w:val="Book Title"/>
    <w:basedOn w:val="Standardskrifttypeiafsnit"/>
    <w:uiPriority w:val="33"/>
    <w:qFormat/>
    <w:rsid w:val="002A661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2A661A"/>
    <w:pPr>
      <w:outlineLvl w:val="9"/>
    </w:pPr>
  </w:style>
  <w:style w:type="character" w:customStyle="1" w:styleId="SidefodTegn">
    <w:name w:val="Sidefod Tegn"/>
    <w:basedOn w:val="Standardskrifttypeiafsnit"/>
    <w:link w:val="Sidefod"/>
    <w:uiPriority w:val="99"/>
    <w:rsid w:val="00D358E8"/>
    <w:rPr>
      <w:rFonts w:ascii="AU Passata" w:hAnsi="AU Passata"/>
      <w:color w:val="87888A"/>
      <w:spacing w:val="10"/>
      <w:sz w:val="14"/>
    </w:rPr>
  </w:style>
  <w:style w:type="character" w:styleId="Pladsholdertekst">
    <w:name w:val="Placeholder Text"/>
    <w:basedOn w:val="Standardskrifttypeiafsnit"/>
    <w:uiPriority w:val="99"/>
    <w:semiHidden/>
    <w:rsid w:val="00903A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hd.tech.au.dk/for-supervisors/for-industrial-phd-supervisor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it.au.dk/guid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D196510247942C59312EE3C7524C86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2EDD938-432F-47D9-9619-21EF837701D3}"/>
      </w:docPartPr>
      <w:docPartBody>
        <w:p w:rsidR="00AE08A4" w:rsidRDefault="00625A40" w:rsidP="00625A40">
          <w:pPr>
            <w:pStyle w:val="8D196510247942C59312EE3C7524C8681"/>
          </w:pPr>
          <w:r w:rsidRPr="00DC2F66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AB5FA1895E834CBA857EBAE6C6DBD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4F17C-AA10-4723-AE6D-5BBB26E2B154}"/>
      </w:docPartPr>
      <w:docPartBody>
        <w:p w:rsidR="002C0E6D" w:rsidRDefault="00B70ED6" w:rsidP="00B70ED6">
          <w:pPr>
            <w:pStyle w:val="AB5FA1895E834CBA857EBAE6C6DBDE613"/>
          </w:pPr>
          <w:r w:rsidRPr="007139FE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4591206865DF41D28AEFC0DDC2459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35605-51DB-4732-B644-686314AC7452}"/>
      </w:docPartPr>
      <w:docPartBody>
        <w:p w:rsidR="00DB7AFB" w:rsidRDefault="001117EE" w:rsidP="001117EE">
          <w:pPr>
            <w:pStyle w:val="4591206865DF41D28AEFC0DDC245964C11"/>
          </w:pPr>
          <w:r w:rsidRPr="00EA1FBE">
            <w:rPr>
              <w:rStyle w:val="Pladsholdertekst"/>
            </w:rPr>
            <w:t>Choose an item.</w:t>
          </w:r>
        </w:p>
      </w:docPartBody>
    </w:docPart>
    <w:docPart>
      <w:docPartPr>
        <w:name w:val="2EB0CC4FB2FF437A9D9BC969C9D71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13E9C-6387-403C-AEC1-312F16B959A2}"/>
      </w:docPartPr>
      <w:docPartBody>
        <w:p w:rsidR="00DB7AFB" w:rsidRDefault="001117EE" w:rsidP="001117EE">
          <w:pPr>
            <w:pStyle w:val="2EB0CC4FB2FF437A9D9BC969C9D71F6811"/>
          </w:pPr>
          <w:r w:rsidRPr="00EA1FBE">
            <w:rPr>
              <w:rStyle w:val="Pladsholdertekst"/>
            </w:rPr>
            <w:t>Choose an item.</w:t>
          </w:r>
        </w:p>
      </w:docPartBody>
    </w:docPart>
    <w:docPart>
      <w:docPartPr>
        <w:name w:val="DFE5B681C2B44FE590734148C8FBC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BE366-45E8-467E-846D-E51A4394C9E3}"/>
      </w:docPartPr>
      <w:docPartBody>
        <w:p w:rsidR="00DB7AFB" w:rsidRDefault="001117EE" w:rsidP="001117EE">
          <w:pPr>
            <w:pStyle w:val="DFE5B681C2B44FE590734148C8FBC19A10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D28DD51AECA471CABE23E7AD41352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28CBC0-7E59-4686-B43F-37ED946C1917}"/>
      </w:docPartPr>
      <w:docPartBody>
        <w:p w:rsidR="001976B1" w:rsidRDefault="001117EE" w:rsidP="001117EE">
          <w:pPr>
            <w:pStyle w:val="BD28DD51AECA471CABE23E7AD413528C10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830615F718A84B659FD9DC580B02E0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0B6617-DDC3-473B-85B6-2B7D47F42BE6}"/>
      </w:docPartPr>
      <w:docPartBody>
        <w:p w:rsidR="001976B1" w:rsidRDefault="001117EE" w:rsidP="001117EE">
          <w:pPr>
            <w:pStyle w:val="830615F718A84B659FD9DC580B02E08F9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1FB905975004235B8D22FD8CBEDE3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378A7F-7337-4F52-8D01-FFEE0AC1E91B}"/>
      </w:docPartPr>
      <w:docPartBody>
        <w:p w:rsidR="001976B1" w:rsidRDefault="001117EE" w:rsidP="001117EE">
          <w:pPr>
            <w:pStyle w:val="71FB905975004235B8D22FD8CBEDE3C49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732263D18B94D2095D48C32EDE8380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A90845-9092-493E-BB3B-E94659E70EA0}"/>
      </w:docPartPr>
      <w:docPartBody>
        <w:p w:rsidR="001976B1" w:rsidRDefault="001117EE" w:rsidP="001117EE">
          <w:pPr>
            <w:pStyle w:val="5732263D18B94D2095D48C32EDE838029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C4DBB1B28148460FAA0FEA1137295E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DC1915-D3AC-4513-B52C-579ED5ACAA81}"/>
      </w:docPartPr>
      <w:docPartBody>
        <w:p w:rsidR="001976B1" w:rsidRDefault="001117EE" w:rsidP="001117EE">
          <w:pPr>
            <w:pStyle w:val="C4DBB1B28148460FAA0FEA1137295E549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51E2CE9AD0F454C8BDDC4B061DE5F6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D82283-EAD0-4FA3-97E3-86D12817AB56}"/>
      </w:docPartPr>
      <w:docPartBody>
        <w:p w:rsidR="001976B1" w:rsidRDefault="001117EE" w:rsidP="001117EE">
          <w:pPr>
            <w:pStyle w:val="251E2CE9AD0F454C8BDDC4B061DE5F638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343098717D24BB190159B82527C7E1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DA3D30-8A56-480A-B5D8-3E4A4033BB38}"/>
      </w:docPartPr>
      <w:docPartBody>
        <w:p w:rsidR="001976B1" w:rsidRDefault="0019199B" w:rsidP="0019199B">
          <w:pPr>
            <w:pStyle w:val="7343098717D24BB190159B82527C7E1E"/>
          </w:pPr>
          <w:r w:rsidRPr="00E15385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F67F847E15F646C5B371BC36748583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1E5562-C898-4FD6-B0BB-4FEF55904F93}"/>
      </w:docPartPr>
      <w:docPartBody>
        <w:p w:rsidR="001976B1" w:rsidRDefault="001117EE" w:rsidP="001117EE">
          <w:pPr>
            <w:pStyle w:val="F67F847E15F646C5B371BC36748583AA8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E7FD57D905D4AA7B8A8CF524961936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8B3FA4A-3B9A-4412-9CB3-ACED3EB8E343}"/>
      </w:docPartPr>
      <w:docPartBody>
        <w:p w:rsidR="001976B1" w:rsidRDefault="0019199B" w:rsidP="0019199B">
          <w:pPr>
            <w:pStyle w:val="2E7FD57D905D4AA7B8A8CF5249619365"/>
          </w:pPr>
          <w:r w:rsidRPr="00E15385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7487AEFE704749F691B8C3A38410D1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C57680-5676-424B-B005-C55E887ED80E}"/>
      </w:docPartPr>
      <w:docPartBody>
        <w:p w:rsidR="001976B1" w:rsidRDefault="001117EE" w:rsidP="001117EE">
          <w:pPr>
            <w:pStyle w:val="7487AEFE704749F691B8C3A38410D19F8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0661F79428C4B4FA712764331226F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272B6C-4A6D-4E7B-A8B7-8B14A6881058}"/>
      </w:docPartPr>
      <w:docPartBody>
        <w:p w:rsidR="001976B1" w:rsidRDefault="0019199B" w:rsidP="0019199B">
          <w:pPr>
            <w:pStyle w:val="30661F79428C4B4FA712764331226F96"/>
          </w:pPr>
          <w:r w:rsidRPr="00E15385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AFBB4655FDE24622993B41B5FD92CC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DFFD24D-C7B7-4557-ADC3-785175030362}"/>
      </w:docPartPr>
      <w:docPartBody>
        <w:p w:rsidR="001976B1" w:rsidRDefault="001117EE" w:rsidP="001117EE">
          <w:pPr>
            <w:pStyle w:val="AFBB4655FDE24622993B41B5FD92CCCF8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96E6CF7F0EB4B2DA6308790807F09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850E33-A365-48A1-9EEE-F779447435F8}"/>
      </w:docPartPr>
      <w:docPartBody>
        <w:p w:rsidR="001976B1" w:rsidRDefault="0019199B" w:rsidP="0019199B">
          <w:pPr>
            <w:pStyle w:val="796E6CF7F0EB4B2DA6308790807F09AC"/>
          </w:pPr>
          <w:r w:rsidRPr="00E15385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536D8C587ED94D20930166186E7FA20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FF1481C-3339-4ECA-89B4-1ACA2A732EBC}"/>
      </w:docPartPr>
      <w:docPartBody>
        <w:p w:rsidR="001976B1" w:rsidRDefault="001117EE" w:rsidP="001117EE">
          <w:pPr>
            <w:pStyle w:val="536D8C587ED94D20930166186E7FA2088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C2DF4BEBC0724259BC1ADE8E92E05F9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CF5592-C906-4E75-96A2-1B3F624BEC59}"/>
      </w:docPartPr>
      <w:docPartBody>
        <w:p w:rsidR="00E3665A" w:rsidRDefault="00C1367A" w:rsidP="00C1367A">
          <w:pPr>
            <w:pStyle w:val="C2DF4BEBC0724259BC1ADE8E92E05F97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5C2222EE49D4ACEB2965C37F0130E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C1C3954-C19A-4586-8F3C-8406C97F2D64}"/>
      </w:docPartPr>
      <w:docPartBody>
        <w:p w:rsidR="00E3665A" w:rsidRDefault="00C1367A" w:rsidP="00C1367A">
          <w:pPr>
            <w:pStyle w:val="35C2222EE49D4ACEB2965C37F0130EDF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FF5B7FEBBA2B4D5A8BD0D2FA78ED8F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FB3BBB-44DC-4DB7-8B14-6CA1873C552A}"/>
      </w:docPartPr>
      <w:docPartBody>
        <w:p w:rsidR="00E3665A" w:rsidRDefault="00C1367A" w:rsidP="00C1367A">
          <w:pPr>
            <w:pStyle w:val="FF5B7FEBBA2B4D5A8BD0D2FA78ED8FD4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95C3F5F421F49A3B55FF1903091CE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676454-5211-4526-9671-42A4A40FD5FF}"/>
      </w:docPartPr>
      <w:docPartBody>
        <w:p w:rsidR="00E3665A" w:rsidRDefault="00C1367A" w:rsidP="00C1367A">
          <w:pPr>
            <w:pStyle w:val="295C3F5F421F49A3B55FF1903091CEE1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5F770086F694EB89796EFE114A69D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91AE07-7A90-4B3D-9FCC-0E40AD19173A}"/>
      </w:docPartPr>
      <w:docPartBody>
        <w:p w:rsidR="00E3665A" w:rsidRDefault="00C1367A" w:rsidP="00C1367A">
          <w:pPr>
            <w:pStyle w:val="15F770086F694EB89796EFE114A69DB9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CD8A737DF8484D52ABC9E98D7ED7CC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6AAC56-9EC2-43F5-AB4B-091D50231ECA}"/>
      </w:docPartPr>
      <w:docPartBody>
        <w:p w:rsidR="00E3665A" w:rsidRDefault="00C1367A" w:rsidP="00C1367A">
          <w:pPr>
            <w:pStyle w:val="CD8A737DF8484D52ABC9E98D7ED7CC7F"/>
          </w:pPr>
          <w:r w:rsidRPr="009D04BD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03BD71F6ADA4711A3051BCB7413A5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EA0399D-3E0A-4BDD-9CA0-F1505CDDA392}"/>
      </w:docPartPr>
      <w:docPartBody>
        <w:p w:rsidR="00E3665A" w:rsidRDefault="00C1367A" w:rsidP="00C1367A">
          <w:pPr>
            <w:pStyle w:val="503BD71F6ADA4711A3051BCB7413A5CD"/>
          </w:pPr>
          <w:r w:rsidRPr="003D6D56">
            <w:rPr>
              <w:color w:val="808080" w:themeColor="background1" w:themeShade="80"/>
            </w:rPr>
            <w:t>C</w:t>
          </w:r>
          <w:r w:rsidRPr="003D6D56">
            <w:rPr>
              <w:color w:val="808080" w:themeColor="background1" w:themeShade="80"/>
              <w:lang w:val="en-US"/>
            </w:rPr>
            <w:t>lick to choose the preferred start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B8B"/>
    <w:rsid w:val="00054FFF"/>
    <w:rsid w:val="000926A1"/>
    <w:rsid w:val="001117EE"/>
    <w:rsid w:val="0019199B"/>
    <w:rsid w:val="001976B1"/>
    <w:rsid w:val="002C0E6D"/>
    <w:rsid w:val="00625A40"/>
    <w:rsid w:val="006F0906"/>
    <w:rsid w:val="007A7B8B"/>
    <w:rsid w:val="007D3771"/>
    <w:rsid w:val="007E7D09"/>
    <w:rsid w:val="00844CA4"/>
    <w:rsid w:val="00AE08A4"/>
    <w:rsid w:val="00B70ED6"/>
    <w:rsid w:val="00C1367A"/>
    <w:rsid w:val="00C16ADE"/>
    <w:rsid w:val="00CE5E5F"/>
    <w:rsid w:val="00DB7AFB"/>
    <w:rsid w:val="00DE1EFF"/>
    <w:rsid w:val="00E3665A"/>
    <w:rsid w:val="00EA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1367A"/>
    <w:rPr>
      <w:color w:val="808080"/>
    </w:rPr>
  </w:style>
  <w:style w:type="paragraph" w:customStyle="1" w:styleId="C2DF4BEBC0724259BC1ADE8E92E05F97">
    <w:name w:val="C2DF4BEBC0724259BC1ADE8E92E05F97"/>
    <w:rsid w:val="00C1367A"/>
    <w:rPr>
      <w:kern w:val="2"/>
      <w14:ligatures w14:val="standardContextual"/>
    </w:rPr>
  </w:style>
  <w:style w:type="paragraph" w:customStyle="1" w:styleId="35C2222EE49D4ACEB2965C37F0130EDF">
    <w:name w:val="35C2222EE49D4ACEB2965C37F0130EDF"/>
    <w:rsid w:val="00C1367A"/>
    <w:rPr>
      <w:kern w:val="2"/>
      <w14:ligatures w14:val="standardContextual"/>
    </w:rPr>
  </w:style>
  <w:style w:type="paragraph" w:customStyle="1" w:styleId="FF5B7FEBBA2B4D5A8BD0D2FA78ED8FD4">
    <w:name w:val="FF5B7FEBBA2B4D5A8BD0D2FA78ED8FD4"/>
    <w:rsid w:val="00C1367A"/>
    <w:rPr>
      <w:kern w:val="2"/>
      <w14:ligatures w14:val="standardContextual"/>
    </w:rPr>
  </w:style>
  <w:style w:type="paragraph" w:customStyle="1" w:styleId="295C3F5F421F49A3B55FF1903091CEE1">
    <w:name w:val="295C3F5F421F49A3B55FF1903091CEE1"/>
    <w:rsid w:val="00C1367A"/>
    <w:rPr>
      <w:kern w:val="2"/>
      <w14:ligatures w14:val="standardContextual"/>
    </w:rPr>
  </w:style>
  <w:style w:type="paragraph" w:customStyle="1" w:styleId="15F770086F694EB89796EFE114A69DB9">
    <w:name w:val="15F770086F694EB89796EFE114A69DB9"/>
    <w:rsid w:val="00C1367A"/>
    <w:rPr>
      <w:kern w:val="2"/>
      <w14:ligatures w14:val="standardContextual"/>
    </w:rPr>
  </w:style>
  <w:style w:type="paragraph" w:customStyle="1" w:styleId="CD8A737DF8484D52ABC9E98D7ED7CC7F">
    <w:name w:val="CD8A737DF8484D52ABC9E98D7ED7CC7F"/>
    <w:rsid w:val="00C1367A"/>
    <w:rPr>
      <w:kern w:val="2"/>
      <w14:ligatures w14:val="standardContextual"/>
    </w:rPr>
  </w:style>
  <w:style w:type="paragraph" w:customStyle="1" w:styleId="503BD71F6ADA4711A3051BCB7413A5CD">
    <w:name w:val="503BD71F6ADA4711A3051BCB7413A5CD"/>
    <w:rsid w:val="00C1367A"/>
    <w:rPr>
      <w:kern w:val="2"/>
      <w14:ligatures w14:val="standardContextual"/>
    </w:rPr>
  </w:style>
  <w:style w:type="paragraph" w:customStyle="1" w:styleId="8D196510247942C59312EE3C7524C8681">
    <w:name w:val="8D196510247942C59312EE3C7524C8681"/>
    <w:rsid w:val="00625A40"/>
    <w:pPr>
      <w:spacing w:line="312" w:lineRule="auto"/>
    </w:pPr>
    <w:rPr>
      <w:sz w:val="21"/>
      <w:szCs w:val="21"/>
    </w:rPr>
  </w:style>
  <w:style w:type="paragraph" w:customStyle="1" w:styleId="AB5FA1895E834CBA857EBAE6C6DBDE613">
    <w:name w:val="AB5FA1895E834CBA857EBAE6C6DBDE613"/>
    <w:rsid w:val="00B70ED6"/>
    <w:pPr>
      <w:spacing w:line="312" w:lineRule="auto"/>
    </w:pPr>
    <w:rPr>
      <w:sz w:val="21"/>
      <w:szCs w:val="21"/>
    </w:rPr>
  </w:style>
  <w:style w:type="paragraph" w:customStyle="1" w:styleId="7343098717D24BB190159B82527C7E1E">
    <w:name w:val="7343098717D24BB190159B82527C7E1E"/>
    <w:rsid w:val="0019199B"/>
  </w:style>
  <w:style w:type="paragraph" w:customStyle="1" w:styleId="2E7FD57D905D4AA7B8A8CF5249619365">
    <w:name w:val="2E7FD57D905D4AA7B8A8CF5249619365"/>
    <w:rsid w:val="0019199B"/>
  </w:style>
  <w:style w:type="paragraph" w:customStyle="1" w:styleId="30661F79428C4B4FA712764331226F96">
    <w:name w:val="30661F79428C4B4FA712764331226F96"/>
    <w:rsid w:val="0019199B"/>
  </w:style>
  <w:style w:type="paragraph" w:customStyle="1" w:styleId="796E6CF7F0EB4B2DA6308790807F09AC">
    <w:name w:val="796E6CF7F0EB4B2DA6308790807F09AC"/>
    <w:rsid w:val="0019199B"/>
  </w:style>
  <w:style w:type="paragraph" w:customStyle="1" w:styleId="BD28DD51AECA471CABE23E7AD413528C10">
    <w:name w:val="BD28DD51AECA471CABE23E7AD413528C10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251E2CE9AD0F454C8BDDC4B061DE5F638">
    <w:name w:val="251E2CE9AD0F454C8BDDC4B061DE5F638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4591206865DF41D28AEFC0DDC245964C11">
    <w:name w:val="4591206865DF41D28AEFC0DDC245964C11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2EB0CC4FB2FF437A9D9BC969C9D71F6811">
    <w:name w:val="2EB0CC4FB2FF437A9D9BC969C9D71F6811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DFE5B681C2B44FE590734148C8FBC19A10">
    <w:name w:val="DFE5B681C2B44FE590734148C8FBC19A10"/>
    <w:rsid w:val="001117EE"/>
    <w:pPr>
      <w:spacing w:line="312" w:lineRule="auto"/>
    </w:pPr>
    <w:rPr>
      <w:sz w:val="21"/>
      <w:szCs w:val="21"/>
    </w:rPr>
  </w:style>
  <w:style w:type="paragraph" w:customStyle="1" w:styleId="830615F718A84B659FD9DC580B02E08F9">
    <w:name w:val="830615F718A84B659FD9DC580B02E08F9"/>
    <w:rsid w:val="001117EE"/>
    <w:pPr>
      <w:spacing w:line="312" w:lineRule="auto"/>
    </w:pPr>
    <w:rPr>
      <w:sz w:val="21"/>
      <w:szCs w:val="21"/>
    </w:rPr>
  </w:style>
  <w:style w:type="paragraph" w:customStyle="1" w:styleId="71FB905975004235B8D22FD8CBEDE3C49">
    <w:name w:val="71FB905975004235B8D22FD8CBEDE3C49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5732263D18B94D2095D48C32EDE838029">
    <w:name w:val="5732263D18B94D2095D48C32EDE838029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C4DBB1B28148460FAA0FEA1137295E549">
    <w:name w:val="C4DBB1B28148460FAA0FEA1137295E549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F67F847E15F646C5B371BC36748583AA8">
    <w:name w:val="F67F847E15F646C5B371BC36748583AA8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7487AEFE704749F691B8C3A38410D19F8">
    <w:name w:val="7487AEFE704749F691B8C3A38410D19F8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AFBB4655FDE24622993B41B5FD92CCCF8">
    <w:name w:val="AFBB4655FDE24622993B41B5FD92CCCF8"/>
    <w:rsid w:val="001117EE"/>
    <w:pPr>
      <w:spacing w:line="312" w:lineRule="auto"/>
      <w:ind w:left="720"/>
      <w:contextualSpacing/>
    </w:pPr>
    <w:rPr>
      <w:sz w:val="21"/>
      <w:szCs w:val="21"/>
    </w:rPr>
  </w:style>
  <w:style w:type="paragraph" w:customStyle="1" w:styleId="536D8C587ED94D20930166186E7FA2088">
    <w:name w:val="536D8C587ED94D20930166186E7FA2088"/>
    <w:rsid w:val="001117EE"/>
    <w:pPr>
      <w:spacing w:line="312" w:lineRule="auto"/>
      <w:ind w:left="720"/>
      <w:contextualSpacing/>
    </w:pPr>
    <w:rPr>
      <w:sz w:val="21"/>
      <w:szCs w:val="2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ontortema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B5711027179F45BDE31B9BF813ABF7" ma:contentTypeVersion="13" ma:contentTypeDescription="Opret et nyt dokument." ma:contentTypeScope="" ma:versionID="d5d5b9c0f914e2d71234f4d5dae34da3">
  <xsd:schema xmlns:xsd="http://www.w3.org/2001/XMLSchema" xmlns:xs="http://www.w3.org/2001/XMLSchema" xmlns:p="http://schemas.microsoft.com/office/2006/metadata/properties" xmlns:ns3="016a843d-4101-4a9c-b754-f8ac7edf5561" xmlns:ns4="49eddd77-184b-474d-9bc0-4e8fa4e2da5f" targetNamespace="http://schemas.microsoft.com/office/2006/metadata/properties" ma:root="true" ma:fieldsID="27bd72a9294a323ab5c99e9fdf08420f" ns3:_="" ns4:_="">
    <xsd:import namespace="016a843d-4101-4a9c-b754-f8ac7edf5561"/>
    <xsd:import namespace="49eddd77-184b-474d-9bc0-4e8fa4e2da5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a843d-4101-4a9c-b754-f8ac7edf55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ddd77-184b-474d-9bc0-4e8fa4e2d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2ED6F-DDE8-4B78-A250-6B4A7E6699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72791-7F60-48C0-8394-2B80F811582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49eddd77-184b-474d-9bc0-4e8fa4e2da5f"/>
    <ds:schemaRef ds:uri="016a843d-4101-4a9c-b754-f8ac7edf5561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BEC720B-BE77-4A9F-9568-FEB153792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a843d-4101-4a9c-b754-f8ac7edf5561"/>
    <ds:schemaRef ds:uri="49eddd77-184b-474d-9bc0-4e8fa4e2d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8968AE-05FC-4B7A-8040-18EC66AC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364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A. Hertoft Goldberg</dc:creator>
  <cp:lastModifiedBy>Mathilde Skarum-Johnsen</cp:lastModifiedBy>
  <cp:revision>8</cp:revision>
  <cp:lastPrinted>2021-05-10T10:01:00Z</cp:lastPrinted>
  <dcterms:created xsi:type="dcterms:W3CDTF">2023-05-23T09:16:00Z</dcterms:created>
  <dcterms:modified xsi:type="dcterms:W3CDTF">2023-05-23T10:44:00Z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</vt:lpwstr>
  </property>
  <property fmtid="{D5CDD505-2E9C-101B-9397-08002B2CF9AE}" pid="3" name="CurrentOffice">
    <vt:lpwstr>6075</vt:lpwstr>
  </property>
  <property fmtid="{D5CDD505-2E9C-101B-9397-08002B2CF9AE}" pid="4" name="DesignVersion">
    <vt:lpwstr>3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2050</vt:lpwstr>
  </property>
  <property fmtid="{D5CDD505-2E9C-101B-9397-08002B2CF9AE}" pid="8" name="CustomerId">
    <vt:lpwstr>auoffice</vt:lpwstr>
  </property>
  <property fmtid="{D5CDD505-2E9C-101B-9397-08002B2CF9AE}" pid="9" name="TemplateId">
    <vt:lpwstr>637263323764462657</vt:lpwstr>
  </property>
  <property fmtid="{D5CDD505-2E9C-101B-9397-08002B2CF9AE}" pid="10" name="UserProfileId">
    <vt:lpwstr>636456466915057459</vt:lpwstr>
  </property>
  <property fmtid="{D5CDD505-2E9C-101B-9397-08002B2CF9AE}" pid="11" name="ContentTypeId">
    <vt:lpwstr>0x010100EBB5711027179F45BDE31B9BF813ABF7</vt:lpwstr>
  </property>
</Properties>
</file>